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6"/>
      </w:tblGrid>
      <w:tr w:rsidR="007630F2" w:rsidRPr="00671EF0" w:rsidTr="00D93216">
        <w:trPr>
          <w:trHeight w:val="8354"/>
        </w:trPr>
        <w:tc>
          <w:tcPr>
            <w:tcW w:w="10485" w:type="dxa"/>
          </w:tcPr>
          <w:p w:rsidR="007630F2" w:rsidRPr="00671EF0" w:rsidRDefault="00A95391" w:rsidP="00A95391">
            <w:pPr>
              <w:jc w:val="right"/>
              <w:rPr>
                <w:b/>
                <w:color w:val="D83B01"/>
                <w:sz w:val="44"/>
              </w:rPr>
            </w:pPr>
            <w:r w:rsidRPr="00671EF0">
              <w:rPr>
                <w:noProof/>
              </w:rPr>
              <mc:AlternateContent>
                <mc:Choice Requires="wps">
                  <w:drawing>
                    <wp:inline distT="0" distB="0" distL="0" distR="0" wp14:anchorId="19A771A8" wp14:editId="47C00363">
                      <wp:extent cx="3415030" cy="911860"/>
                      <wp:effectExtent l="0" t="0" r="0" b="2540"/>
                      <wp:docPr id="28" name="Shape" descr="logo placehol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5030" cy="91186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8049" y="13628"/>
                                    </a:moveTo>
                                    <a:lnTo>
                                      <a:pt x="7527" y="13628"/>
                                    </a:lnTo>
                                    <a:lnTo>
                                      <a:pt x="7527" y="19975"/>
                                    </a:lnTo>
                                    <a:lnTo>
                                      <a:pt x="8868" y="19975"/>
                                    </a:lnTo>
                                    <a:lnTo>
                                      <a:pt x="8868" y="18411"/>
                                    </a:lnTo>
                                    <a:lnTo>
                                      <a:pt x="8049" y="18411"/>
                                    </a:lnTo>
                                    <a:lnTo>
                                      <a:pt x="8049" y="13628"/>
                                    </a:lnTo>
                                    <a:close/>
                                    <a:moveTo>
                                      <a:pt x="8017" y="10800"/>
                                    </a:moveTo>
                                    <a:lnTo>
                                      <a:pt x="8539" y="10800"/>
                                    </a:lnTo>
                                    <a:lnTo>
                                      <a:pt x="8539" y="8153"/>
                                    </a:lnTo>
                                    <a:lnTo>
                                      <a:pt x="9197" y="4452"/>
                                    </a:lnTo>
                                    <a:lnTo>
                                      <a:pt x="8619" y="4452"/>
                                    </a:lnTo>
                                    <a:lnTo>
                                      <a:pt x="8274" y="6588"/>
                                    </a:lnTo>
                                    <a:lnTo>
                                      <a:pt x="7936" y="4452"/>
                                    </a:lnTo>
                                    <a:lnTo>
                                      <a:pt x="7358" y="4452"/>
                                    </a:lnTo>
                                    <a:lnTo>
                                      <a:pt x="8017" y="8153"/>
                                    </a:lnTo>
                                    <a:lnTo>
                                      <a:pt x="8017" y="10800"/>
                                    </a:lnTo>
                                    <a:close/>
                                    <a:moveTo>
                                      <a:pt x="20700" y="18531"/>
                                    </a:moveTo>
                                    <a:lnTo>
                                      <a:pt x="20700" y="17268"/>
                                    </a:lnTo>
                                    <a:lnTo>
                                      <a:pt x="21512" y="17268"/>
                                    </a:lnTo>
                                    <a:lnTo>
                                      <a:pt x="21512" y="15974"/>
                                    </a:lnTo>
                                    <a:lnTo>
                                      <a:pt x="20700" y="15974"/>
                                    </a:lnTo>
                                    <a:lnTo>
                                      <a:pt x="20700" y="14952"/>
                                    </a:lnTo>
                                    <a:lnTo>
                                      <a:pt x="21576" y="14952"/>
                                    </a:lnTo>
                                    <a:lnTo>
                                      <a:pt x="21576" y="13598"/>
                                    </a:lnTo>
                                    <a:lnTo>
                                      <a:pt x="20170" y="13598"/>
                                    </a:lnTo>
                                    <a:lnTo>
                                      <a:pt x="20170" y="19945"/>
                                    </a:lnTo>
                                    <a:lnTo>
                                      <a:pt x="21600" y="19945"/>
                                    </a:lnTo>
                                    <a:lnTo>
                                      <a:pt x="21600" y="18501"/>
                                    </a:lnTo>
                                    <a:lnTo>
                                      <a:pt x="20700" y="18501"/>
                                    </a:lnTo>
                                    <a:close/>
                                    <a:moveTo>
                                      <a:pt x="13696" y="8213"/>
                                    </a:moveTo>
                                    <a:lnTo>
                                      <a:pt x="13744" y="8213"/>
                                    </a:lnTo>
                                    <a:cubicBezTo>
                                      <a:pt x="13792" y="8213"/>
                                      <a:pt x="13832" y="8273"/>
                                      <a:pt x="13873" y="8363"/>
                                    </a:cubicBezTo>
                                    <a:cubicBezTo>
                                      <a:pt x="13897" y="8423"/>
                                      <a:pt x="13929" y="8604"/>
                                      <a:pt x="13969" y="8845"/>
                                    </a:cubicBezTo>
                                    <a:lnTo>
                                      <a:pt x="14250" y="10770"/>
                                    </a:lnTo>
                                    <a:lnTo>
                                      <a:pt x="14844" y="10770"/>
                                    </a:lnTo>
                                    <a:lnTo>
                                      <a:pt x="14587" y="8935"/>
                                    </a:lnTo>
                                    <a:cubicBezTo>
                                      <a:pt x="14571" y="8845"/>
                                      <a:pt x="14547" y="8724"/>
                                      <a:pt x="14515" y="8544"/>
                                    </a:cubicBezTo>
                                    <a:cubicBezTo>
                                      <a:pt x="14475" y="8363"/>
                                      <a:pt x="14451" y="8273"/>
                                      <a:pt x="14435" y="8213"/>
                                    </a:cubicBezTo>
                                    <a:cubicBezTo>
                                      <a:pt x="14403" y="8123"/>
                                      <a:pt x="14363" y="8062"/>
                                      <a:pt x="14298" y="7972"/>
                                    </a:cubicBezTo>
                                    <a:cubicBezTo>
                                      <a:pt x="14379" y="7912"/>
                                      <a:pt x="14435" y="7822"/>
                                      <a:pt x="14483" y="7731"/>
                                    </a:cubicBezTo>
                                    <a:cubicBezTo>
                                      <a:pt x="14555" y="7581"/>
                                      <a:pt x="14612" y="7370"/>
                                      <a:pt x="14652" y="7100"/>
                                    </a:cubicBezTo>
                                    <a:cubicBezTo>
                                      <a:pt x="14692" y="6859"/>
                                      <a:pt x="14708" y="6528"/>
                                      <a:pt x="14708" y="6197"/>
                                    </a:cubicBezTo>
                                    <a:cubicBezTo>
                                      <a:pt x="14708" y="5806"/>
                                      <a:pt x="14684" y="5445"/>
                                      <a:pt x="14628" y="5174"/>
                                    </a:cubicBezTo>
                                    <a:cubicBezTo>
                                      <a:pt x="14571" y="4904"/>
                                      <a:pt x="14507" y="4693"/>
                                      <a:pt x="14419" y="4603"/>
                                    </a:cubicBezTo>
                                    <a:cubicBezTo>
                                      <a:pt x="14330" y="4513"/>
                                      <a:pt x="14210" y="4452"/>
                                      <a:pt x="14049" y="4452"/>
                                    </a:cubicBezTo>
                                    <a:lnTo>
                                      <a:pt x="13174" y="4452"/>
                                    </a:lnTo>
                                    <a:lnTo>
                                      <a:pt x="13174" y="10800"/>
                                    </a:lnTo>
                                    <a:lnTo>
                                      <a:pt x="13696" y="10800"/>
                                    </a:lnTo>
                                    <a:lnTo>
                                      <a:pt x="13696" y="8213"/>
                                    </a:lnTo>
                                    <a:close/>
                                    <a:moveTo>
                                      <a:pt x="13696" y="5746"/>
                                    </a:moveTo>
                                    <a:lnTo>
                                      <a:pt x="13929" y="5746"/>
                                    </a:lnTo>
                                    <a:cubicBezTo>
                                      <a:pt x="14025" y="5746"/>
                                      <a:pt x="14089" y="5806"/>
                                      <a:pt x="14122" y="5896"/>
                                    </a:cubicBezTo>
                                    <a:cubicBezTo>
                                      <a:pt x="14154" y="6017"/>
                                      <a:pt x="14170" y="6167"/>
                                      <a:pt x="14170" y="6378"/>
                                    </a:cubicBezTo>
                                    <a:cubicBezTo>
                                      <a:pt x="14170" y="6528"/>
                                      <a:pt x="14162" y="6648"/>
                                      <a:pt x="14138" y="6739"/>
                                    </a:cubicBezTo>
                                    <a:cubicBezTo>
                                      <a:pt x="14114" y="6859"/>
                                      <a:pt x="14089" y="6919"/>
                                      <a:pt x="14049" y="6949"/>
                                    </a:cubicBezTo>
                                    <a:cubicBezTo>
                                      <a:pt x="13977" y="7009"/>
                                      <a:pt x="13937" y="7040"/>
                                      <a:pt x="13913" y="7040"/>
                                    </a:cubicBezTo>
                                    <a:lnTo>
                                      <a:pt x="13696" y="7040"/>
                                    </a:lnTo>
                                    <a:lnTo>
                                      <a:pt x="13696" y="5746"/>
                                    </a:lnTo>
                                    <a:close/>
                                    <a:moveTo>
                                      <a:pt x="9872" y="13508"/>
                                    </a:moveTo>
                                    <a:cubicBezTo>
                                      <a:pt x="9599" y="13508"/>
                                      <a:pt x="9382" y="13808"/>
                                      <a:pt x="9230" y="14380"/>
                                    </a:cubicBezTo>
                                    <a:cubicBezTo>
                                      <a:pt x="9077" y="14952"/>
                                      <a:pt x="8997" y="15764"/>
                                      <a:pt x="8997" y="16787"/>
                                    </a:cubicBezTo>
                                    <a:cubicBezTo>
                                      <a:pt x="8997" y="17539"/>
                                      <a:pt x="9037" y="18140"/>
                                      <a:pt x="9117" y="18652"/>
                                    </a:cubicBezTo>
                                    <a:cubicBezTo>
                                      <a:pt x="9197" y="19133"/>
                                      <a:pt x="9294" y="19494"/>
                                      <a:pt x="9422" y="19735"/>
                                    </a:cubicBezTo>
                                    <a:cubicBezTo>
                                      <a:pt x="9551" y="19975"/>
                                      <a:pt x="9704" y="20066"/>
                                      <a:pt x="9896" y="20066"/>
                                    </a:cubicBezTo>
                                    <a:cubicBezTo>
                                      <a:pt x="10081" y="20066"/>
                                      <a:pt x="10242" y="19945"/>
                                      <a:pt x="10370" y="19675"/>
                                    </a:cubicBezTo>
                                    <a:cubicBezTo>
                                      <a:pt x="10499" y="19404"/>
                                      <a:pt x="10595" y="19043"/>
                                      <a:pt x="10659" y="18562"/>
                                    </a:cubicBezTo>
                                    <a:cubicBezTo>
                                      <a:pt x="10724" y="18080"/>
                                      <a:pt x="10756" y="17479"/>
                                      <a:pt x="10756" y="16726"/>
                                    </a:cubicBezTo>
                                    <a:cubicBezTo>
                                      <a:pt x="10756" y="15704"/>
                                      <a:pt x="10684" y="14921"/>
                                      <a:pt x="10531" y="14350"/>
                                    </a:cubicBezTo>
                                    <a:cubicBezTo>
                                      <a:pt x="10370" y="13778"/>
                                      <a:pt x="10153" y="13508"/>
                                      <a:pt x="9872" y="13508"/>
                                    </a:cubicBezTo>
                                    <a:close/>
                                    <a:moveTo>
                                      <a:pt x="10137" y="18201"/>
                                    </a:moveTo>
                                    <a:cubicBezTo>
                                      <a:pt x="10073" y="18471"/>
                                      <a:pt x="9985" y="18622"/>
                                      <a:pt x="9872" y="18622"/>
                                    </a:cubicBezTo>
                                    <a:cubicBezTo>
                                      <a:pt x="9760" y="18622"/>
                                      <a:pt x="9679" y="18471"/>
                                      <a:pt x="9615" y="18201"/>
                                    </a:cubicBezTo>
                                    <a:cubicBezTo>
                                      <a:pt x="9551" y="17930"/>
                                      <a:pt x="9519" y="17448"/>
                                      <a:pt x="9519" y="16817"/>
                                    </a:cubicBezTo>
                                    <a:cubicBezTo>
                                      <a:pt x="9519" y="16185"/>
                                      <a:pt x="9551" y="15704"/>
                                      <a:pt x="9615" y="15433"/>
                                    </a:cubicBezTo>
                                    <a:cubicBezTo>
                                      <a:pt x="9679" y="15162"/>
                                      <a:pt x="9768" y="15012"/>
                                      <a:pt x="9872" y="15012"/>
                                    </a:cubicBezTo>
                                    <a:cubicBezTo>
                                      <a:pt x="9985" y="15012"/>
                                      <a:pt x="10073" y="15162"/>
                                      <a:pt x="10137" y="15433"/>
                                    </a:cubicBezTo>
                                    <a:cubicBezTo>
                                      <a:pt x="10202" y="15704"/>
                                      <a:pt x="10234" y="16155"/>
                                      <a:pt x="10234" y="16757"/>
                                    </a:cubicBezTo>
                                    <a:cubicBezTo>
                                      <a:pt x="10226" y="17418"/>
                                      <a:pt x="10202" y="17900"/>
                                      <a:pt x="10137" y="18201"/>
                                    </a:cubicBezTo>
                                    <a:close/>
                                    <a:moveTo>
                                      <a:pt x="5518" y="5686"/>
                                    </a:moveTo>
                                    <a:lnTo>
                                      <a:pt x="4249" y="5686"/>
                                    </a:lnTo>
                                    <a:lnTo>
                                      <a:pt x="4249" y="963"/>
                                    </a:lnTo>
                                    <a:cubicBezTo>
                                      <a:pt x="4249" y="421"/>
                                      <a:pt x="4137" y="0"/>
                                      <a:pt x="3992" y="0"/>
                                    </a:cubicBezTo>
                                    <a:lnTo>
                                      <a:pt x="1783" y="0"/>
                                    </a:lnTo>
                                    <a:cubicBezTo>
                                      <a:pt x="1639" y="0"/>
                                      <a:pt x="1526" y="421"/>
                                      <a:pt x="1526" y="963"/>
                                    </a:cubicBezTo>
                                    <a:lnTo>
                                      <a:pt x="1526" y="5686"/>
                                    </a:lnTo>
                                    <a:lnTo>
                                      <a:pt x="257" y="5686"/>
                                    </a:lnTo>
                                    <a:cubicBezTo>
                                      <a:pt x="112" y="5686"/>
                                      <a:pt x="0" y="6107"/>
                                      <a:pt x="0" y="6648"/>
                                    </a:cubicBezTo>
                                    <a:lnTo>
                                      <a:pt x="0" y="14921"/>
                                    </a:lnTo>
                                    <a:cubicBezTo>
                                      <a:pt x="0" y="15463"/>
                                      <a:pt x="112" y="15884"/>
                                      <a:pt x="257" y="15884"/>
                                    </a:cubicBezTo>
                                    <a:lnTo>
                                      <a:pt x="1526" y="15884"/>
                                    </a:lnTo>
                                    <a:lnTo>
                                      <a:pt x="1526" y="20637"/>
                                    </a:lnTo>
                                    <a:cubicBezTo>
                                      <a:pt x="1526" y="21179"/>
                                      <a:pt x="1639" y="21600"/>
                                      <a:pt x="1783" y="21600"/>
                                    </a:cubicBezTo>
                                    <a:lnTo>
                                      <a:pt x="3992" y="21600"/>
                                    </a:lnTo>
                                    <a:cubicBezTo>
                                      <a:pt x="4137" y="21600"/>
                                      <a:pt x="4249" y="21179"/>
                                      <a:pt x="4249" y="20637"/>
                                    </a:cubicBezTo>
                                    <a:lnTo>
                                      <a:pt x="4249" y="15884"/>
                                    </a:lnTo>
                                    <a:lnTo>
                                      <a:pt x="5518" y="15884"/>
                                    </a:lnTo>
                                    <a:cubicBezTo>
                                      <a:pt x="5663" y="15884"/>
                                      <a:pt x="5776" y="15463"/>
                                      <a:pt x="5776" y="14921"/>
                                    </a:cubicBezTo>
                                    <a:lnTo>
                                      <a:pt x="5776" y="6648"/>
                                    </a:lnTo>
                                    <a:cubicBezTo>
                                      <a:pt x="5776" y="6137"/>
                                      <a:pt x="5663" y="5686"/>
                                      <a:pt x="5518" y="5686"/>
                                    </a:cubicBezTo>
                                    <a:close/>
                                    <a:moveTo>
                                      <a:pt x="14796" y="15192"/>
                                    </a:moveTo>
                                    <a:lnTo>
                                      <a:pt x="15326" y="15192"/>
                                    </a:lnTo>
                                    <a:lnTo>
                                      <a:pt x="15326" y="19975"/>
                                    </a:lnTo>
                                    <a:lnTo>
                                      <a:pt x="15849" y="19975"/>
                                    </a:lnTo>
                                    <a:lnTo>
                                      <a:pt x="15849" y="15192"/>
                                    </a:lnTo>
                                    <a:lnTo>
                                      <a:pt x="16379" y="15192"/>
                                    </a:lnTo>
                                    <a:lnTo>
                                      <a:pt x="16379" y="13628"/>
                                    </a:lnTo>
                                    <a:lnTo>
                                      <a:pt x="14788" y="13628"/>
                                    </a:lnTo>
                                    <a:lnTo>
                                      <a:pt x="14788" y="15192"/>
                                    </a:lnTo>
                                    <a:close/>
                                    <a:moveTo>
                                      <a:pt x="13816" y="13508"/>
                                    </a:moveTo>
                                    <a:cubicBezTo>
                                      <a:pt x="13543" y="13508"/>
                                      <a:pt x="13326" y="13808"/>
                                      <a:pt x="13174" y="14380"/>
                                    </a:cubicBezTo>
                                    <a:cubicBezTo>
                                      <a:pt x="13021" y="14952"/>
                                      <a:pt x="12941" y="15764"/>
                                      <a:pt x="12941" y="16787"/>
                                    </a:cubicBezTo>
                                    <a:cubicBezTo>
                                      <a:pt x="12941" y="17539"/>
                                      <a:pt x="12981" y="18140"/>
                                      <a:pt x="13061" y="18652"/>
                                    </a:cubicBezTo>
                                    <a:cubicBezTo>
                                      <a:pt x="13142" y="19163"/>
                                      <a:pt x="13238" y="19494"/>
                                      <a:pt x="13366" y="19735"/>
                                    </a:cubicBezTo>
                                    <a:cubicBezTo>
                                      <a:pt x="13495" y="19975"/>
                                      <a:pt x="13648" y="20066"/>
                                      <a:pt x="13840" y="20066"/>
                                    </a:cubicBezTo>
                                    <a:cubicBezTo>
                                      <a:pt x="14025" y="20066"/>
                                      <a:pt x="14186" y="19945"/>
                                      <a:pt x="14314" y="19675"/>
                                    </a:cubicBezTo>
                                    <a:cubicBezTo>
                                      <a:pt x="14443" y="19404"/>
                                      <a:pt x="14539" y="19043"/>
                                      <a:pt x="14603" y="18562"/>
                                    </a:cubicBezTo>
                                    <a:cubicBezTo>
                                      <a:pt x="14668" y="18080"/>
                                      <a:pt x="14700" y="17479"/>
                                      <a:pt x="14700" y="16726"/>
                                    </a:cubicBezTo>
                                    <a:cubicBezTo>
                                      <a:pt x="14700" y="15704"/>
                                      <a:pt x="14628" y="14921"/>
                                      <a:pt x="14475" y="14350"/>
                                    </a:cubicBezTo>
                                    <a:cubicBezTo>
                                      <a:pt x="14314" y="13778"/>
                                      <a:pt x="14097" y="13508"/>
                                      <a:pt x="13816" y="13508"/>
                                    </a:cubicBezTo>
                                    <a:close/>
                                    <a:moveTo>
                                      <a:pt x="14081" y="18201"/>
                                    </a:moveTo>
                                    <a:cubicBezTo>
                                      <a:pt x="14017" y="18471"/>
                                      <a:pt x="13929" y="18622"/>
                                      <a:pt x="13816" y="18622"/>
                                    </a:cubicBezTo>
                                    <a:cubicBezTo>
                                      <a:pt x="13704" y="18622"/>
                                      <a:pt x="13624" y="18471"/>
                                      <a:pt x="13559" y="18201"/>
                                    </a:cubicBezTo>
                                    <a:cubicBezTo>
                                      <a:pt x="13495" y="17930"/>
                                      <a:pt x="13463" y="17448"/>
                                      <a:pt x="13463" y="16817"/>
                                    </a:cubicBezTo>
                                    <a:cubicBezTo>
                                      <a:pt x="13463" y="16185"/>
                                      <a:pt x="13495" y="15704"/>
                                      <a:pt x="13559" y="15433"/>
                                    </a:cubicBezTo>
                                    <a:cubicBezTo>
                                      <a:pt x="13624" y="15162"/>
                                      <a:pt x="13712" y="15012"/>
                                      <a:pt x="13816" y="15012"/>
                                    </a:cubicBezTo>
                                    <a:cubicBezTo>
                                      <a:pt x="13929" y="15012"/>
                                      <a:pt x="14017" y="15162"/>
                                      <a:pt x="14081" y="15433"/>
                                    </a:cubicBezTo>
                                    <a:cubicBezTo>
                                      <a:pt x="14146" y="15704"/>
                                      <a:pt x="14178" y="16155"/>
                                      <a:pt x="14178" y="16757"/>
                                    </a:cubicBezTo>
                                    <a:cubicBezTo>
                                      <a:pt x="14170" y="17418"/>
                                      <a:pt x="14138" y="17900"/>
                                      <a:pt x="14081" y="18201"/>
                                    </a:cubicBezTo>
                                    <a:close/>
                                    <a:moveTo>
                                      <a:pt x="12298" y="8333"/>
                                    </a:moveTo>
                                    <a:cubicBezTo>
                                      <a:pt x="12298" y="8694"/>
                                      <a:pt x="12274" y="8965"/>
                                      <a:pt x="12218" y="9145"/>
                                    </a:cubicBezTo>
                                    <a:cubicBezTo>
                                      <a:pt x="12170" y="9326"/>
                                      <a:pt x="12097" y="9446"/>
                                      <a:pt x="12009" y="9446"/>
                                    </a:cubicBezTo>
                                    <a:cubicBezTo>
                                      <a:pt x="11921" y="9446"/>
                                      <a:pt x="11848" y="9356"/>
                                      <a:pt x="11792" y="9145"/>
                                    </a:cubicBezTo>
                                    <a:cubicBezTo>
                                      <a:pt x="11744" y="8965"/>
                                      <a:pt x="11712" y="8694"/>
                                      <a:pt x="11712" y="8333"/>
                                    </a:cubicBezTo>
                                    <a:lnTo>
                                      <a:pt x="11712" y="4452"/>
                                    </a:lnTo>
                                    <a:lnTo>
                                      <a:pt x="11190" y="4452"/>
                                    </a:lnTo>
                                    <a:lnTo>
                                      <a:pt x="11190" y="8243"/>
                                    </a:lnTo>
                                    <a:cubicBezTo>
                                      <a:pt x="11190" y="8544"/>
                                      <a:pt x="11206" y="8905"/>
                                      <a:pt x="11238" y="9326"/>
                                    </a:cubicBezTo>
                                    <a:cubicBezTo>
                                      <a:pt x="11254" y="9567"/>
                                      <a:pt x="11294" y="9807"/>
                                      <a:pt x="11350" y="10048"/>
                                    </a:cubicBezTo>
                                    <a:cubicBezTo>
                                      <a:pt x="11406" y="10289"/>
                                      <a:pt x="11463" y="10469"/>
                                      <a:pt x="11527" y="10589"/>
                                    </a:cubicBezTo>
                                    <a:cubicBezTo>
                                      <a:pt x="11591" y="10710"/>
                                      <a:pt x="11672" y="10800"/>
                                      <a:pt x="11768" y="10860"/>
                                    </a:cubicBezTo>
                                    <a:cubicBezTo>
                                      <a:pt x="11864" y="10890"/>
                                      <a:pt x="11953" y="10920"/>
                                      <a:pt x="12041" y="10920"/>
                                    </a:cubicBezTo>
                                    <a:cubicBezTo>
                                      <a:pt x="12186" y="10920"/>
                                      <a:pt x="12306" y="10860"/>
                                      <a:pt x="12411" y="10710"/>
                                    </a:cubicBezTo>
                                    <a:cubicBezTo>
                                      <a:pt x="12483" y="10619"/>
                                      <a:pt x="12555" y="10439"/>
                                      <a:pt x="12619" y="10198"/>
                                    </a:cubicBezTo>
                                    <a:cubicBezTo>
                                      <a:pt x="12684" y="9958"/>
                                      <a:pt x="12732" y="9657"/>
                                      <a:pt x="12764" y="9326"/>
                                    </a:cubicBezTo>
                                    <a:cubicBezTo>
                                      <a:pt x="12796" y="8995"/>
                                      <a:pt x="12812" y="8634"/>
                                      <a:pt x="12812" y="8273"/>
                                    </a:cubicBezTo>
                                    <a:lnTo>
                                      <a:pt x="12812" y="4482"/>
                                    </a:lnTo>
                                    <a:lnTo>
                                      <a:pt x="12290" y="4482"/>
                                    </a:lnTo>
                                    <a:lnTo>
                                      <a:pt x="12290" y="8333"/>
                                    </a:lnTo>
                                    <a:close/>
                                    <a:moveTo>
                                      <a:pt x="19335" y="13628"/>
                                    </a:moveTo>
                                    <a:lnTo>
                                      <a:pt x="18459" y="13628"/>
                                    </a:lnTo>
                                    <a:lnTo>
                                      <a:pt x="18459" y="19975"/>
                                    </a:lnTo>
                                    <a:lnTo>
                                      <a:pt x="18981" y="19975"/>
                                    </a:lnTo>
                                    <a:lnTo>
                                      <a:pt x="18981" y="17629"/>
                                    </a:lnTo>
                                    <a:lnTo>
                                      <a:pt x="19271" y="17629"/>
                                    </a:lnTo>
                                    <a:cubicBezTo>
                                      <a:pt x="19479" y="17629"/>
                                      <a:pt x="19640" y="17448"/>
                                      <a:pt x="19744" y="17087"/>
                                    </a:cubicBezTo>
                                    <a:cubicBezTo>
                                      <a:pt x="19849" y="16726"/>
                                      <a:pt x="19897" y="16215"/>
                                      <a:pt x="19897" y="15583"/>
                                    </a:cubicBezTo>
                                    <a:cubicBezTo>
                                      <a:pt x="19897" y="14952"/>
                                      <a:pt x="19849" y="14470"/>
                                      <a:pt x="19752" y="14139"/>
                                    </a:cubicBezTo>
                                    <a:cubicBezTo>
                                      <a:pt x="19664" y="13778"/>
                                      <a:pt x="19520" y="13628"/>
                                      <a:pt x="19335" y="13628"/>
                                    </a:cubicBezTo>
                                    <a:close/>
                                    <a:moveTo>
                                      <a:pt x="19327" y="16125"/>
                                    </a:moveTo>
                                    <a:cubicBezTo>
                                      <a:pt x="19287" y="16245"/>
                                      <a:pt x="19214" y="16335"/>
                                      <a:pt x="19118" y="16335"/>
                                    </a:cubicBezTo>
                                    <a:lnTo>
                                      <a:pt x="18989" y="16335"/>
                                    </a:lnTo>
                                    <a:lnTo>
                                      <a:pt x="18989" y="14921"/>
                                    </a:lnTo>
                                    <a:lnTo>
                                      <a:pt x="19142" y="14921"/>
                                    </a:lnTo>
                                    <a:cubicBezTo>
                                      <a:pt x="19238" y="14921"/>
                                      <a:pt x="19303" y="14982"/>
                                      <a:pt x="19343" y="15132"/>
                                    </a:cubicBezTo>
                                    <a:cubicBezTo>
                                      <a:pt x="19375" y="15282"/>
                                      <a:pt x="19399" y="15433"/>
                                      <a:pt x="19399" y="15643"/>
                                    </a:cubicBezTo>
                                    <a:cubicBezTo>
                                      <a:pt x="19391" y="15824"/>
                                      <a:pt x="19367" y="16004"/>
                                      <a:pt x="19327" y="16125"/>
                                    </a:cubicBezTo>
                                    <a:close/>
                                    <a:moveTo>
                                      <a:pt x="17375" y="15764"/>
                                    </a:moveTo>
                                    <a:lnTo>
                                      <a:pt x="17037" y="13628"/>
                                    </a:lnTo>
                                    <a:lnTo>
                                      <a:pt x="16451" y="13628"/>
                                    </a:lnTo>
                                    <a:lnTo>
                                      <a:pt x="17110" y="17328"/>
                                    </a:lnTo>
                                    <a:lnTo>
                                      <a:pt x="17110" y="19975"/>
                                    </a:lnTo>
                                    <a:lnTo>
                                      <a:pt x="17632" y="19975"/>
                                    </a:lnTo>
                                    <a:lnTo>
                                      <a:pt x="17632" y="17328"/>
                                    </a:lnTo>
                                    <a:lnTo>
                                      <a:pt x="18291" y="13628"/>
                                    </a:lnTo>
                                    <a:lnTo>
                                      <a:pt x="17712" y="13628"/>
                                    </a:lnTo>
                                    <a:lnTo>
                                      <a:pt x="17375" y="15764"/>
                                    </a:lnTo>
                                    <a:close/>
                                    <a:moveTo>
                                      <a:pt x="11888" y="17659"/>
                                    </a:moveTo>
                                    <a:lnTo>
                                      <a:pt x="12242" y="17659"/>
                                    </a:lnTo>
                                    <a:lnTo>
                                      <a:pt x="12242" y="18261"/>
                                    </a:lnTo>
                                    <a:cubicBezTo>
                                      <a:pt x="12170" y="18411"/>
                                      <a:pt x="12113" y="18531"/>
                                      <a:pt x="12057" y="18592"/>
                                    </a:cubicBezTo>
                                    <a:cubicBezTo>
                                      <a:pt x="12001" y="18652"/>
                                      <a:pt x="11945" y="18682"/>
                                      <a:pt x="11888" y="18682"/>
                                    </a:cubicBezTo>
                                    <a:cubicBezTo>
                                      <a:pt x="11768" y="18682"/>
                                      <a:pt x="11672" y="18531"/>
                                      <a:pt x="11599" y="18231"/>
                                    </a:cubicBezTo>
                                    <a:cubicBezTo>
                                      <a:pt x="11527" y="17930"/>
                                      <a:pt x="11495" y="17448"/>
                                      <a:pt x="11495" y="16757"/>
                                    </a:cubicBezTo>
                                    <a:cubicBezTo>
                                      <a:pt x="11495" y="16125"/>
                                      <a:pt x="11527" y="15643"/>
                                      <a:pt x="11599" y="15343"/>
                                    </a:cubicBezTo>
                                    <a:cubicBezTo>
                                      <a:pt x="11672" y="15042"/>
                                      <a:pt x="11760" y="14891"/>
                                      <a:pt x="11872" y="14891"/>
                                    </a:cubicBezTo>
                                    <a:cubicBezTo>
                                      <a:pt x="11953" y="14891"/>
                                      <a:pt x="12009" y="14952"/>
                                      <a:pt x="12065" y="15072"/>
                                    </a:cubicBezTo>
                                    <a:cubicBezTo>
                                      <a:pt x="12113" y="15192"/>
                                      <a:pt x="12154" y="15373"/>
                                      <a:pt x="12170" y="15613"/>
                                    </a:cubicBezTo>
                                    <a:lnTo>
                                      <a:pt x="12676" y="15282"/>
                                    </a:lnTo>
                                    <a:cubicBezTo>
                                      <a:pt x="12644" y="14861"/>
                                      <a:pt x="12595" y="14530"/>
                                      <a:pt x="12539" y="14260"/>
                                    </a:cubicBezTo>
                                    <a:cubicBezTo>
                                      <a:pt x="12475" y="13989"/>
                                      <a:pt x="12403" y="13808"/>
                                      <a:pt x="12306" y="13658"/>
                                    </a:cubicBezTo>
                                    <a:cubicBezTo>
                                      <a:pt x="12210" y="13538"/>
                                      <a:pt x="12073" y="13477"/>
                                      <a:pt x="11888" y="13477"/>
                                    </a:cubicBezTo>
                                    <a:cubicBezTo>
                                      <a:pt x="11696" y="13477"/>
                                      <a:pt x="11543" y="13568"/>
                                      <a:pt x="11423" y="13778"/>
                                    </a:cubicBezTo>
                                    <a:cubicBezTo>
                                      <a:pt x="11278" y="14049"/>
                                      <a:pt x="11165" y="14440"/>
                                      <a:pt x="11085" y="14952"/>
                                    </a:cubicBezTo>
                                    <a:cubicBezTo>
                                      <a:pt x="11013" y="15463"/>
                                      <a:pt x="10973" y="16065"/>
                                      <a:pt x="10973" y="16757"/>
                                    </a:cubicBezTo>
                                    <a:cubicBezTo>
                                      <a:pt x="10973" y="17418"/>
                                      <a:pt x="11005" y="17990"/>
                                      <a:pt x="11077" y="18501"/>
                                    </a:cubicBezTo>
                                    <a:cubicBezTo>
                                      <a:pt x="11149" y="19013"/>
                                      <a:pt x="11246" y="19404"/>
                                      <a:pt x="11374" y="19645"/>
                                    </a:cubicBezTo>
                                    <a:cubicBezTo>
                                      <a:pt x="11503" y="19915"/>
                                      <a:pt x="11664" y="20036"/>
                                      <a:pt x="11864" y="20036"/>
                                    </a:cubicBezTo>
                                    <a:cubicBezTo>
                                      <a:pt x="12025" y="20036"/>
                                      <a:pt x="12170" y="19975"/>
                                      <a:pt x="12290" y="19825"/>
                                    </a:cubicBezTo>
                                    <a:cubicBezTo>
                                      <a:pt x="12411" y="19675"/>
                                      <a:pt x="12547" y="19404"/>
                                      <a:pt x="12700" y="19013"/>
                                    </a:cubicBezTo>
                                    <a:lnTo>
                                      <a:pt x="12700" y="16305"/>
                                    </a:lnTo>
                                    <a:lnTo>
                                      <a:pt x="11888" y="16305"/>
                                    </a:lnTo>
                                    <a:lnTo>
                                      <a:pt x="11888" y="17659"/>
                                    </a:lnTo>
                                    <a:close/>
                                    <a:moveTo>
                                      <a:pt x="10033" y="4362"/>
                                    </a:moveTo>
                                    <a:cubicBezTo>
                                      <a:pt x="9760" y="4362"/>
                                      <a:pt x="9543" y="4663"/>
                                      <a:pt x="9390" y="5235"/>
                                    </a:cubicBezTo>
                                    <a:cubicBezTo>
                                      <a:pt x="9238" y="5806"/>
                                      <a:pt x="9157" y="6618"/>
                                      <a:pt x="9157" y="7641"/>
                                    </a:cubicBezTo>
                                    <a:cubicBezTo>
                                      <a:pt x="9157" y="8393"/>
                                      <a:pt x="9197" y="8995"/>
                                      <a:pt x="9278" y="9506"/>
                                    </a:cubicBezTo>
                                    <a:cubicBezTo>
                                      <a:pt x="9358" y="9988"/>
                                      <a:pt x="9455" y="10349"/>
                                      <a:pt x="9583" y="10589"/>
                                    </a:cubicBezTo>
                                    <a:cubicBezTo>
                                      <a:pt x="9712" y="10830"/>
                                      <a:pt x="9864" y="10920"/>
                                      <a:pt x="10057" y="10920"/>
                                    </a:cubicBezTo>
                                    <a:cubicBezTo>
                                      <a:pt x="10242" y="10920"/>
                                      <a:pt x="10402" y="10800"/>
                                      <a:pt x="10531" y="10529"/>
                                    </a:cubicBezTo>
                                    <a:cubicBezTo>
                                      <a:pt x="10659" y="10259"/>
                                      <a:pt x="10756" y="9897"/>
                                      <a:pt x="10820" y="9416"/>
                                    </a:cubicBezTo>
                                    <a:cubicBezTo>
                                      <a:pt x="10884" y="8935"/>
                                      <a:pt x="10916" y="8333"/>
                                      <a:pt x="10916" y="7581"/>
                                    </a:cubicBezTo>
                                    <a:cubicBezTo>
                                      <a:pt x="10916" y="6558"/>
                                      <a:pt x="10844" y="5776"/>
                                      <a:pt x="10692" y="5204"/>
                                    </a:cubicBezTo>
                                    <a:cubicBezTo>
                                      <a:pt x="10531" y="4633"/>
                                      <a:pt x="10314" y="4362"/>
                                      <a:pt x="10033" y="4362"/>
                                    </a:cubicBezTo>
                                    <a:close/>
                                    <a:moveTo>
                                      <a:pt x="10298" y="9025"/>
                                    </a:moveTo>
                                    <a:cubicBezTo>
                                      <a:pt x="10234" y="9296"/>
                                      <a:pt x="10145" y="9446"/>
                                      <a:pt x="10033" y="9446"/>
                                    </a:cubicBezTo>
                                    <a:cubicBezTo>
                                      <a:pt x="9920" y="9446"/>
                                      <a:pt x="9840" y="9296"/>
                                      <a:pt x="9776" y="9025"/>
                                    </a:cubicBezTo>
                                    <a:cubicBezTo>
                                      <a:pt x="9712" y="8754"/>
                                      <a:pt x="9679" y="8273"/>
                                      <a:pt x="9679" y="7641"/>
                                    </a:cubicBezTo>
                                    <a:cubicBezTo>
                                      <a:pt x="9679" y="7009"/>
                                      <a:pt x="9712" y="6528"/>
                                      <a:pt x="9776" y="6257"/>
                                    </a:cubicBezTo>
                                    <a:cubicBezTo>
                                      <a:pt x="9840" y="5987"/>
                                      <a:pt x="9928" y="5836"/>
                                      <a:pt x="10033" y="5836"/>
                                    </a:cubicBezTo>
                                    <a:cubicBezTo>
                                      <a:pt x="10145" y="5836"/>
                                      <a:pt x="10234" y="5987"/>
                                      <a:pt x="10298" y="6257"/>
                                    </a:cubicBezTo>
                                    <a:cubicBezTo>
                                      <a:pt x="10362" y="6528"/>
                                      <a:pt x="10394" y="6979"/>
                                      <a:pt x="10394" y="7581"/>
                                    </a:cubicBezTo>
                                    <a:cubicBezTo>
                                      <a:pt x="10386" y="8273"/>
                                      <a:pt x="10362" y="8754"/>
                                      <a:pt x="10298" y="902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" o:spid="_x0000_s1026" alt="Description: logo placeholder" style="width:268.9pt;height:7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" path="m8049,13628r-522,l7527,19975r1341,l8868,18411r-819,l8049,13628xm8017,10800r522,l8539,8153,9197,4452r-578,l8274,6588,7936,4452r-578,l8017,8153r,2647xm20700,18531r,-1263l21512,17268r,-1294l20700,15974r,-1022l21576,14952r,-1354l20170,13598r,6347l21600,19945r,-1444l20700,18501r,30xm13696,8213r48,c13792,8213,13832,8273,13873,8363v24,60,56,241,96,482l14250,10770r594,l14587,8935v-16,-90,-40,-211,-72,-391c14475,8363,14451,8273,14435,8213v-32,-90,-72,-151,-137,-241c14379,7912,14435,7822,14483,7731v72,-150,129,-361,169,-631c14692,6859,14708,6528,14708,6197v,-391,-24,-752,-80,-1023c14571,4904,14507,4693,14419,4603v-89,-90,-209,-151,-370,-151l13174,4452r,6348l13696,10800r,-2587xm13696,5746r233,c14025,5746,14089,5806,14122,5896v32,121,48,271,48,482c14170,6528,14162,6648,14138,6739v-24,120,-49,180,-89,210c13977,7009,13937,7040,13913,7040r-217,l13696,5746xm9872,13508v-273,,-490,300,-642,872c9077,14952,8997,15764,8997,16787v,752,40,1353,120,1865c9197,19133,9294,19494,9422,19735v129,240,282,331,474,331c10081,20066,10242,19945,10370,19675v129,-271,225,-632,289,-1113c10724,18080,10756,17479,10756,16726v,-1022,-72,-1805,-225,-2376c10370,13778,10153,13508,9872,13508xm10137,18201v-64,270,-152,421,-265,421c9760,18622,9679,18471,9615,18201v-64,-271,-96,-753,-96,-1384c9519,16185,9551,15704,9615,15433v64,-271,153,-421,257,-421c9985,15012,10073,15162,10137,15433v65,271,97,722,97,1324c10226,17418,10202,17900,10137,18201xm5518,5686r-1269,l4249,963c4249,421,4137,,3992,l1783,c1639,,1526,421,1526,963r,4723l257,5686c112,5686,,6107,,6648r,8273c,15463,112,15884,257,15884r1269,l1526,20637v,542,113,963,257,963l3992,21600v145,,257,-421,257,-963l4249,15884r1269,c5663,15884,5776,15463,5776,14921r,-8273c5776,6137,5663,5686,5518,5686xm14796,15192r530,l15326,19975r523,l15849,15192r530,l16379,13628r-1591,l14788,15192r8,xm13816,13508v-273,,-490,300,-642,872c13021,14952,12941,15764,12941,16787v,752,40,1353,120,1865c13142,19163,13238,19494,13366,19735v129,240,282,331,474,331c14025,20066,14186,19945,14314,19675v129,-271,225,-632,289,-1113c14668,18080,14700,17479,14700,16726v,-1022,-72,-1805,-225,-2376c14314,13778,14097,13508,13816,13508xm14081,18201v-64,270,-152,421,-265,421c13704,18622,13624,18471,13559,18201v-64,-271,-96,-753,-96,-1384c13463,16185,13495,15704,13559,15433v65,-271,153,-421,257,-421c13929,15012,14017,15162,14081,15433v65,271,97,722,97,1324c14170,17418,14138,17900,14081,18201xm12298,8333v,361,-24,632,-80,812c12170,9326,12097,9446,12009,9446v-88,,-161,-90,-217,-301c11744,8965,11712,8694,11712,8333r,-3881l11190,4452r,3791c11190,8544,11206,8905,11238,9326v16,241,56,481,112,722c11406,10289,11463,10469,11527,10589v64,121,145,211,241,271c11864,10890,11953,10920,12041,10920v145,,265,-60,370,-210c12483,10619,12555,10439,12619,10198v65,-240,113,-541,145,-872c12796,8995,12812,8634,12812,8273r,-3791l12290,4482r,3851l12298,8333xm19335,13628r-876,l18459,19975r522,l18981,17629r290,c19479,17629,19640,17448,19744,17087v105,-361,153,-872,153,-1504c19897,14952,19849,14470,19752,14139v-88,-361,-232,-511,-417,-511xm19327,16125v-40,120,-113,210,-209,210l18989,16335r,-1414l19142,14921v96,,161,61,201,211c19375,15282,19399,15433,19399,15643v-8,181,-32,361,-72,482xm17375,15764r-338,-2136l16451,13628r659,3700l17110,19975r522,l17632,17328r659,-3700l17712,13628r-337,2136xm11888,17659r354,l12242,18261v-72,150,-129,270,-185,331c12001,18652,11945,18682,11888,18682v-120,,-216,-151,-289,-451c11527,17930,11495,17448,11495,16757v,-632,32,-1114,104,-1414c11672,15042,11760,14891,11872,14891v81,,137,61,193,181c12113,15192,12154,15373,12170,15613r506,-331c12644,14861,12595,14530,12539,14260v-64,-271,-136,-452,-233,-602c12210,13538,12073,13477,11888,13477v-192,,-345,91,-465,301c11278,14049,11165,14440,11085,14952v-72,511,-112,1113,-112,1805c10973,17418,11005,17990,11077,18501v72,512,169,903,297,1144c11503,19915,11664,20036,11864,20036v161,,306,-61,426,-211c12411,19675,12547,19404,12700,19013r,-2708l11888,16305r,1354xm10033,4362v-273,,-490,301,-643,873c9238,5806,9157,6618,9157,7641v,752,40,1354,121,1865c9358,9988,9455,10349,9583,10589v129,241,281,331,474,331c10242,10920,10402,10800,10531,10529v128,-270,225,-632,289,-1113c10884,8935,10916,8333,10916,7581v,-1023,-72,-1805,-224,-2377c10531,4633,10314,4362,10033,4362xm10298,9025v-64,271,-153,421,-265,421c9920,9446,9840,9296,9776,9025v-64,-271,-97,-752,-97,-1384c9679,7009,9712,6528,9776,6257v64,-270,152,-421,257,-421c10145,5836,10234,5987,10298,6257v64,271,96,722,96,1324c10386,8273,10362,8754,10298,9025xe" fillcolor="white [3212]" stroked="f" strokeweight="1pt">
                      <v:stroke miterlimit="4" joinstyle="miter"/>
                      <v:path arrowok="t" o:extrusionok="f" o:connecttype="custom" o:connectlocs="1707515,455930;1707515,455930;1707515,455930;1707515,455930" o:connectangles="0,90,180,270"/>
                      <w10:anchorlock/>
                    </v:shape>
                  </w:pict>
                </mc:Fallback>
              </mc:AlternateContent>
            </w:r>
          </w:p>
        </w:tc>
        <w:bookmarkStart w:id="0" w:name="_GoBack"/>
        <w:bookmarkEnd w:id="0"/>
      </w:tr>
      <w:tr w:rsidR="007630F2" w:rsidRPr="00671EF0" w:rsidTr="00D93216">
        <w:trPr>
          <w:trHeight w:val="3446"/>
        </w:trPr>
        <w:tc>
          <w:tcPr>
            <w:tcW w:w="10485" w:type="dxa"/>
          </w:tcPr>
          <w:p w:rsidR="007630F2" w:rsidRPr="00671EF0" w:rsidRDefault="000A14AC" w:rsidP="007630F2">
            <w:pPr>
              <w:pStyle w:val="Title"/>
            </w:pPr>
            <w:sdt>
              <w:sdtPr>
                <w:id w:val="646017687"/>
                <w:placeholder>
                  <w:docPart w:val="D13AD55EB2874BAEA2B32A42285D581B"/>
                </w:placeholder>
                <w:temporary/>
                <w:showingPlcHdr/>
                <w:text/>
              </w:sdtPr>
              <w:sdtEndPr/>
              <w:sdtContent>
                <w:r w:rsidR="0091435D" w:rsidRPr="00671EF0">
                  <w:t>MEDICAL OFFICE STARTUP</w:t>
                </w:r>
              </w:sdtContent>
            </w:sdt>
          </w:p>
          <w:p w:rsidR="007630F2" w:rsidRPr="00256681" w:rsidRDefault="000A14AC" w:rsidP="0091435D">
            <w:pPr>
              <w:pStyle w:val="Subtitle"/>
              <w:rPr>
                <w:rStyle w:val="Strong"/>
              </w:rPr>
            </w:pPr>
            <w:sdt>
              <w:sdtPr>
                <w:rPr>
                  <w:b/>
                  <w:bCs/>
                  <w:color w:val="264D2B" w:themeColor="accent1"/>
                </w:rPr>
                <w:id w:val="2131810605"/>
                <w:placeholder>
                  <w:docPart w:val="9C1E147CCF734E379C05169C4D5D486B"/>
                </w:placeholder>
                <w:temporary/>
                <w:showingPlcHdr/>
                <w:text/>
              </w:sdtPr>
              <w:sdtEndPr>
                <w:rPr>
                  <w:b w:val="0"/>
                  <w:bCs w:val="0"/>
                  <w:color w:val="7F7F7F" w:themeColor="text1" w:themeTint="80"/>
                </w:rPr>
              </w:sdtEndPr>
              <w:sdtContent>
                <w:r w:rsidR="0091435D" w:rsidRPr="00671EF0">
                  <w:t>CHECKLIST</w:t>
                </w:r>
              </w:sdtContent>
            </w:sdt>
          </w:p>
        </w:tc>
      </w:tr>
    </w:tbl>
    <w:p w:rsidR="00D71C9E" w:rsidRPr="00671EF0" w:rsidRDefault="00D71C9E" w:rsidP="00E667B3"/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444"/>
        <w:gridCol w:w="8960"/>
        <w:gridCol w:w="1301"/>
        <w:gridCol w:w="311"/>
      </w:tblGrid>
      <w:tr w:rsidR="00E667B3" w:rsidRPr="00671EF0" w:rsidTr="00D93216">
        <w:trPr>
          <w:trHeight w:val="737"/>
        </w:trPr>
        <w:tc>
          <w:tcPr>
            <w:tcW w:w="9209" w:type="dxa"/>
            <w:gridSpan w:val="2"/>
            <w:tcBorders>
              <w:bottom w:val="single" w:sz="18" w:space="0" w:color="60B966" w:themeColor="accent2"/>
            </w:tcBorders>
            <w:vAlign w:val="bottom"/>
          </w:tcPr>
          <w:p w:rsidR="00E667B3" w:rsidRPr="00671EF0" w:rsidRDefault="000A14AC" w:rsidP="0091435D">
            <w:pPr>
              <w:pStyle w:val="ListParagraph"/>
            </w:pPr>
            <w:sdt>
              <w:sdtPr>
                <w:id w:val="-260291664"/>
                <w:placeholder>
                  <w:docPart w:val="3846B6E8211E4BD9923A4264E48A1FAE"/>
                </w:placeholder>
                <w:temporary/>
                <w:showingPlcHdr/>
                <w:text/>
              </w:sdtPr>
              <w:sdtEndPr/>
              <w:sdtContent>
                <w:r w:rsidR="0091435D" w:rsidRPr="00671EF0">
                  <w:t>GETTING STARTED – MISSION STATEMENT &amp; VISION</w:t>
                </w:r>
              </w:sdtContent>
            </w:sdt>
          </w:p>
        </w:tc>
        <w:tc>
          <w:tcPr>
            <w:tcW w:w="1276" w:type="dxa"/>
            <w:tcBorders>
              <w:bottom w:val="single" w:sz="18" w:space="0" w:color="60B966" w:themeColor="accent2"/>
            </w:tcBorders>
            <w:shd w:val="clear" w:color="auto" w:fill="264D2B" w:themeFill="accent1"/>
            <w:vAlign w:val="center"/>
          </w:tcPr>
          <w:p w:rsidR="00E667B3" w:rsidRPr="00671EF0" w:rsidRDefault="00824D55" w:rsidP="00A95391">
            <w:pPr>
              <w:spacing w:after="0"/>
              <w:jc w:val="center"/>
            </w:pPr>
            <w:r w:rsidRPr="00671EF0">
              <w:rPr>
                <w:noProof/>
              </w:rPr>
              <mc:AlternateContent>
                <mc:Choice Requires="wps">
                  <w:drawing>
                    <wp:inline distT="0" distB="0" distL="0" distR="0" wp14:anchorId="2C4EC023" wp14:editId="642DCA04">
                      <wp:extent cx="340378" cy="340698"/>
                      <wp:effectExtent l="0" t="0" r="2540" b="2540"/>
                      <wp:docPr id="33" name="Shape" descr="target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0378" cy="34069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0242" h="19315" extrusionOk="0">
                                    <a:moveTo>
                                      <a:pt x="13152" y="4330"/>
                                    </a:moveTo>
                                    <a:lnTo>
                                      <a:pt x="13152" y="6058"/>
                                    </a:lnTo>
                                    <a:lnTo>
                                      <a:pt x="9753" y="9298"/>
                                    </a:lnTo>
                                    <a:cubicBezTo>
                                      <a:pt x="9526" y="9514"/>
                                      <a:pt x="9526" y="9802"/>
                                      <a:pt x="9753" y="9946"/>
                                    </a:cubicBezTo>
                                    <a:cubicBezTo>
                                      <a:pt x="9980" y="10090"/>
                                      <a:pt x="10282" y="10162"/>
                                      <a:pt x="10433" y="9946"/>
                                    </a:cubicBezTo>
                                    <a:cubicBezTo>
                                      <a:pt x="10433" y="9946"/>
                                      <a:pt x="10433" y="9946"/>
                                      <a:pt x="10433" y="9946"/>
                                    </a:cubicBezTo>
                                    <a:lnTo>
                                      <a:pt x="13831" y="6706"/>
                                    </a:lnTo>
                                    <a:lnTo>
                                      <a:pt x="15644" y="6706"/>
                                    </a:lnTo>
                                    <a:cubicBezTo>
                                      <a:pt x="15795" y="6706"/>
                                      <a:pt x="15871" y="6634"/>
                                      <a:pt x="16022" y="6562"/>
                                    </a:cubicBezTo>
                                    <a:lnTo>
                                      <a:pt x="19043" y="3682"/>
                                    </a:lnTo>
                                    <a:cubicBezTo>
                                      <a:pt x="19269" y="3466"/>
                                      <a:pt x="19269" y="3178"/>
                                      <a:pt x="19043" y="3034"/>
                                    </a:cubicBezTo>
                                    <a:cubicBezTo>
                                      <a:pt x="18967" y="2962"/>
                                      <a:pt x="18816" y="2890"/>
                                      <a:pt x="18665" y="2890"/>
                                    </a:cubicBezTo>
                                    <a:lnTo>
                                      <a:pt x="17154" y="2890"/>
                                    </a:lnTo>
                                    <a:lnTo>
                                      <a:pt x="17154" y="1450"/>
                                    </a:lnTo>
                                    <a:cubicBezTo>
                                      <a:pt x="17154" y="1162"/>
                                      <a:pt x="16928" y="946"/>
                                      <a:pt x="16626" y="946"/>
                                    </a:cubicBezTo>
                                    <a:cubicBezTo>
                                      <a:pt x="16475" y="946"/>
                                      <a:pt x="16399" y="1018"/>
                                      <a:pt x="16248" y="1090"/>
                                    </a:cubicBezTo>
                                    <a:lnTo>
                                      <a:pt x="13227" y="3970"/>
                                    </a:lnTo>
                                    <a:cubicBezTo>
                                      <a:pt x="13227" y="4042"/>
                                      <a:pt x="13152" y="4186"/>
                                      <a:pt x="13152" y="4330"/>
                                    </a:cubicBezTo>
                                    <a:close/>
                                    <a:moveTo>
                                      <a:pt x="14133" y="4474"/>
                                    </a:moveTo>
                                    <a:lnTo>
                                      <a:pt x="16173" y="2530"/>
                                    </a:lnTo>
                                    <a:lnTo>
                                      <a:pt x="16173" y="3322"/>
                                    </a:lnTo>
                                    <a:cubicBezTo>
                                      <a:pt x="16173" y="3610"/>
                                      <a:pt x="16399" y="3826"/>
                                      <a:pt x="16701" y="3826"/>
                                    </a:cubicBezTo>
                                    <a:cubicBezTo>
                                      <a:pt x="16701" y="3826"/>
                                      <a:pt x="16701" y="3826"/>
                                      <a:pt x="16701" y="3826"/>
                                    </a:cubicBezTo>
                                    <a:lnTo>
                                      <a:pt x="17532" y="3826"/>
                                    </a:lnTo>
                                    <a:lnTo>
                                      <a:pt x="15493" y="5770"/>
                                    </a:lnTo>
                                    <a:lnTo>
                                      <a:pt x="14209" y="5770"/>
                                    </a:lnTo>
                                    <a:lnTo>
                                      <a:pt x="14209" y="4474"/>
                                    </a:lnTo>
                                    <a:close/>
                                    <a:moveTo>
                                      <a:pt x="11113" y="3394"/>
                                    </a:moveTo>
                                    <a:cubicBezTo>
                                      <a:pt x="11113" y="3394"/>
                                      <a:pt x="11113" y="3394"/>
                                      <a:pt x="11113" y="3394"/>
                                    </a:cubicBezTo>
                                    <a:cubicBezTo>
                                      <a:pt x="11113" y="3106"/>
                                      <a:pt x="10886" y="2890"/>
                                      <a:pt x="10584" y="2890"/>
                                    </a:cubicBezTo>
                                    <a:cubicBezTo>
                                      <a:pt x="10433" y="2890"/>
                                      <a:pt x="10282" y="2890"/>
                                      <a:pt x="10131" y="2890"/>
                                    </a:cubicBezTo>
                                    <a:cubicBezTo>
                                      <a:pt x="6203" y="2890"/>
                                      <a:pt x="3107" y="5914"/>
                                      <a:pt x="3107" y="9586"/>
                                    </a:cubicBezTo>
                                    <a:cubicBezTo>
                                      <a:pt x="3107" y="13330"/>
                                      <a:pt x="6279" y="16282"/>
                                      <a:pt x="10131" y="16282"/>
                                    </a:cubicBezTo>
                                    <a:cubicBezTo>
                                      <a:pt x="14058" y="16282"/>
                                      <a:pt x="17154" y="13258"/>
                                      <a:pt x="17154" y="9586"/>
                                    </a:cubicBezTo>
                                    <a:cubicBezTo>
                                      <a:pt x="17154" y="9442"/>
                                      <a:pt x="17154" y="9226"/>
                                      <a:pt x="17154" y="9082"/>
                                    </a:cubicBezTo>
                                    <a:cubicBezTo>
                                      <a:pt x="17154" y="8794"/>
                                      <a:pt x="16852" y="8650"/>
                                      <a:pt x="16626" y="8650"/>
                                    </a:cubicBezTo>
                                    <a:cubicBezTo>
                                      <a:pt x="16399" y="8650"/>
                                      <a:pt x="16173" y="8938"/>
                                      <a:pt x="16173" y="9154"/>
                                    </a:cubicBezTo>
                                    <a:cubicBezTo>
                                      <a:pt x="16173" y="9154"/>
                                      <a:pt x="16173" y="9226"/>
                                      <a:pt x="16173" y="9226"/>
                                    </a:cubicBezTo>
                                    <a:cubicBezTo>
                                      <a:pt x="16173" y="9370"/>
                                      <a:pt x="16173" y="9442"/>
                                      <a:pt x="16173" y="9586"/>
                                    </a:cubicBezTo>
                                    <a:cubicBezTo>
                                      <a:pt x="16173" y="12754"/>
                                      <a:pt x="13454" y="15346"/>
                                      <a:pt x="10131" y="15346"/>
                                    </a:cubicBezTo>
                                    <a:cubicBezTo>
                                      <a:pt x="6808" y="15346"/>
                                      <a:pt x="4089" y="12754"/>
                                      <a:pt x="4089" y="9586"/>
                                    </a:cubicBezTo>
                                    <a:cubicBezTo>
                                      <a:pt x="4089" y="6418"/>
                                      <a:pt x="6808" y="3826"/>
                                      <a:pt x="10131" y="3826"/>
                                    </a:cubicBezTo>
                                    <a:cubicBezTo>
                                      <a:pt x="10282" y="3826"/>
                                      <a:pt x="10357" y="3826"/>
                                      <a:pt x="10508" y="3826"/>
                                    </a:cubicBezTo>
                                    <a:lnTo>
                                      <a:pt x="10584" y="3826"/>
                                    </a:lnTo>
                                    <a:cubicBezTo>
                                      <a:pt x="10886" y="3826"/>
                                      <a:pt x="11113" y="3682"/>
                                      <a:pt x="11113" y="3394"/>
                                    </a:cubicBezTo>
                                    <a:close/>
                                    <a:moveTo>
                                      <a:pt x="19722" y="6706"/>
                                    </a:moveTo>
                                    <a:cubicBezTo>
                                      <a:pt x="19647" y="6418"/>
                                      <a:pt x="19345" y="6346"/>
                                      <a:pt x="19118" y="6418"/>
                                    </a:cubicBezTo>
                                    <a:cubicBezTo>
                                      <a:pt x="18892" y="6490"/>
                                      <a:pt x="18740" y="6778"/>
                                      <a:pt x="18816" y="6994"/>
                                    </a:cubicBezTo>
                                    <a:cubicBezTo>
                                      <a:pt x="20326" y="11602"/>
                                      <a:pt x="17683" y="16426"/>
                                      <a:pt x="12850" y="17866"/>
                                    </a:cubicBezTo>
                                    <a:cubicBezTo>
                                      <a:pt x="8016" y="19306"/>
                                      <a:pt x="2956" y="16786"/>
                                      <a:pt x="1445" y="12178"/>
                                    </a:cubicBezTo>
                                    <a:cubicBezTo>
                                      <a:pt x="-65" y="7570"/>
                                      <a:pt x="2578" y="2746"/>
                                      <a:pt x="7412" y="1306"/>
                                    </a:cubicBezTo>
                                    <a:cubicBezTo>
                                      <a:pt x="9149" y="802"/>
                                      <a:pt x="11113" y="802"/>
                                      <a:pt x="12850" y="1306"/>
                                    </a:cubicBezTo>
                                    <a:cubicBezTo>
                                      <a:pt x="13076" y="1378"/>
                                      <a:pt x="13378" y="1234"/>
                                      <a:pt x="13454" y="1018"/>
                                    </a:cubicBezTo>
                                    <a:cubicBezTo>
                                      <a:pt x="13529" y="802"/>
                                      <a:pt x="13378" y="514"/>
                                      <a:pt x="13152" y="442"/>
                                    </a:cubicBezTo>
                                    <a:cubicBezTo>
                                      <a:pt x="13152" y="442"/>
                                      <a:pt x="13152" y="442"/>
                                      <a:pt x="13152" y="442"/>
                                    </a:cubicBezTo>
                                    <a:cubicBezTo>
                                      <a:pt x="7789" y="-1142"/>
                                      <a:pt x="2125" y="1666"/>
                                      <a:pt x="464" y="6778"/>
                                    </a:cubicBezTo>
                                    <a:cubicBezTo>
                                      <a:pt x="-1198" y="11890"/>
                                      <a:pt x="1747" y="17290"/>
                                      <a:pt x="7110" y="18874"/>
                                    </a:cubicBezTo>
                                    <a:cubicBezTo>
                                      <a:pt x="12472" y="20458"/>
                                      <a:pt x="18136" y="17650"/>
                                      <a:pt x="19798" y="12538"/>
                                    </a:cubicBezTo>
                                    <a:cubicBezTo>
                                      <a:pt x="20402" y="10594"/>
                                      <a:pt x="20402" y="8578"/>
                                      <a:pt x="19722" y="6706"/>
                                    </a:cubicBezTo>
                                    <a:close/>
                                    <a:moveTo>
                                      <a:pt x="10131" y="6706"/>
                                    </a:moveTo>
                                    <a:cubicBezTo>
                                      <a:pt x="10433" y="6706"/>
                                      <a:pt x="10659" y="6490"/>
                                      <a:pt x="10659" y="6202"/>
                                    </a:cubicBezTo>
                                    <a:cubicBezTo>
                                      <a:pt x="10659" y="5914"/>
                                      <a:pt x="10433" y="5698"/>
                                      <a:pt x="10131" y="5698"/>
                                    </a:cubicBezTo>
                                    <a:cubicBezTo>
                                      <a:pt x="7940" y="5698"/>
                                      <a:pt x="6128" y="7426"/>
                                      <a:pt x="6128" y="9514"/>
                                    </a:cubicBezTo>
                                    <a:cubicBezTo>
                                      <a:pt x="6128" y="11602"/>
                                      <a:pt x="7940" y="13330"/>
                                      <a:pt x="10131" y="13330"/>
                                    </a:cubicBezTo>
                                    <a:cubicBezTo>
                                      <a:pt x="12321" y="13330"/>
                                      <a:pt x="14133" y="11602"/>
                                      <a:pt x="14133" y="9514"/>
                                    </a:cubicBezTo>
                                    <a:cubicBezTo>
                                      <a:pt x="14133" y="9226"/>
                                      <a:pt x="13907" y="9010"/>
                                      <a:pt x="13605" y="9010"/>
                                    </a:cubicBezTo>
                                    <a:cubicBezTo>
                                      <a:pt x="13303" y="9010"/>
                                      <a:pt x="13076" y="9226"/>
                                      <a:pt x="13076" y="9514"/>
                                    </a:cubicBezTo>
                                    <a:cubicBezTo>
                                      <a:pt x="13076" y="11098"/>
                                      <a:pt x="11717" y="12394"/>
                                      <a:pt x="10055" y="12394"/>
                                    </a:cubicBezTo>
                                    <a:cubicBezTo>
                                      <a:pt x="8394" y="12394"/>
                                      <a:pt x="7034" y="11098"/>
                                      <a:pt x="7034" y="9514"/>
                                    </a:cubicBezTo>
                                    <a:cubicBezTo>
                                      <a:pt x="7034" y="7930"/>
                                      <a:pt x="8469" y="6706"/>
                                      <a:pt x="10131" y="670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" o:spid="_x0000_s1026" alt="Description: target icon" style="width:26.8pt;height:2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0242,19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" path="m13152,4330r,1728l9753,9298v-227,216,-227,504,,648c9980,10090,10282,10162,10433,9946v,,,,,l13831,6706r1813,c15795,6706,15871,6634,16022,6562l19043,3682v226,-216,226,-504,,-648c18967,2962,18816,2890,18665,2890r-1511,l17154,1450v,-288,-226,-504,-528,-504c16475,946,16399,1018,16248,1090l13227,3970v,72,-75,216,-75,360xm14133,4474l16173,2530r,792c16173,3610,16399,3826,16701,3826v,,,,,l17532,3826,15493,5770r-1284,l14209,4474r-76,xm11113,3394v,,,,,c11113,3106,10886,2890,10584,2890v-151,,-302,,-453,c6203,2890,3107,5914,3107,9586v,3744,3172,6696,7024,6696c14058,16282,17154,13258,17154,9586v,-144,,-360,,-504c17154,8794,16852,8650,16626,8650v-227,,-453,288,-453,504c16173,9154,16173,9226,16173,9226v,144,,216,,360c16173,12754,13454,15346,10131,15346v-3323,,-6042,-2592,-6042,-5760c4089,6418,6808,3826,10131,3826v151,,226,,377,l10584,3826v302,,529,-144,529,-432xm19722,6706v-75,-288,-377,-360,-604,-288c18892,6490,18740,6778,18816,6994v1510,4608,-1133,9432,-5966,10872c8016,19306,2956,16786,1445,12178,-65,7570,2578,2746,7412,1306v1737,-504,3701,-504,5438,c13076,1378,13378,1234,13454,1018v75,-216,-76,-504,-302,-576c13152,442,13152,442,13152,442,7789,-1142,2125,1666,464,6778v-1662,5112,1283,10512,6646,12096c12472,20458,18136,17650,19798,12538v604,-1944,604,-3960,-76,-5832xm10131,6706v302,,528,-216,528,-504c10659,5914,10433,5698,10131,5698v-2191,,-4003,1728,-4003,3816c6128,11602,7940,13330,10131,13330v2190,,4002,-1728,4002,-3816c14133,9226,13907,9010,13605,9010v-302,,-529,216,-529,504c13076,11098,11717,12394,10055,12394v-1661,,-3021,-1296,-3021,-2880c7034,7930,8469,6706,10131,6706xe" fillcolor="white [3212]" stroked="f" strokeweight="1pt">
                      <v:stroke miterlimit="4" joinstyle="miter"/>
                      <v:path arrowok="t" o:extrusionok="f" o:connecttype="custom" o:connectlocs="170189,170349;170189,170349;170189,170349;170189,170349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18" w:space="0" w:color="60B966" w:themeColor="accent2"/>
            </w:tcBorders>
          </w:tcPr>
          <w:p w:rsidR="00E667B3" w:rsidRPr="00671EF0" w:rsidRDefault="00E667B3" w:rsidP="00E667B3"/>
        </w:tc>
      </w:tr>
      <w:tr w:rsidR="00E667B3" w:rsidRPr="00671EF0" w:rsidTr="00D93216">
        <w:trPr>
          <w:trHeight w:val="510"/>
        </w:trPr>
        <w:sdt>
          <w:sdtPr>
            <w:id w:val="-897892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  <w:tcBorders>
                  <w:top w:val="single" w:sz="18" w:space="0" w:color="60B966" w:themeColor="accent2"/>
                </w:tcBorders>
              </w:tcPr>
              <w:p w:rsidR="00E667B3" w:rsidRPr="00671EF0" w:rsidRDefault="00A95391" w:rsidP="00824D55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  <w:tcBorders>
              <w:top w:val="single" w:sz="18" w:space="0" w:color="60B966" w:themeColor="accent2"/>
            </w:tcBorders>
          </w:tcPr>
          <w:p w:rsidR="00E667B3" w:rsidRPr="00671EF0" w:rsidRDefault="000A14AC" w:rsidP="0091435D">
            <w:sdt>
              <w:sdtPr>
                <w:id w:val="1571999530"/>
                <w:placeholder>
                  <w:docPart w:val="BFD47BBA320846A893F1ECED91DD1261"/>
                </w:placeholder>
                <w:temporary/>
                <w:showingPlcHdr/>
                <w:text/>
              </w:sdtPr>
              <w:sdtEndPr/>
              <w:sdtContent>
                <w:r w:rsidR="0091435D" w:rsidRPr="00671EF0">
                  <w:t>Determine why you want to start a business.</w:t>
                </w:r>
              </w:sdtContent>
            </w:sdt>
          </w:p>
        </w:tc>
      </w:tr>
      <w:tr w:rsidR="00E667B3" w:rsidRPr="00671EF0" w:rsidTr="00D93216">
        <w:trPr>
          <w:trHeight w:val="510"/>
        </w:trPr>
        <w:sdt>
          <w:sdtPr>
            <w:id w:val="1998302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:rsidR="00E667B3" w:rsidRPr="00671EF0" w:rsidRDefault="00E667B3" w:rsidP="00824D55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:rsidR="00E667B3" w:rsidRPr="00671EF0" w:rsidRDefault="000A14AC" w:rsidP="0091435D">
            <w:sdt>
              <w:sdtPr>
                <w:id w:val="225033079"/>
                <w:placeholder>
                  <w:docPart w:val="803EF8CCB689421EBC77282E485DAF2D"/>
                </w:placeholder>
                <w:temporary/>
                <w:showingPlcHdr/>
                <w:text/>
              </w:sdtPr>
              <w:sdtEndPr/>
              <w:sdtContent>
                <w:r w:rsidR="0091435D" w:rsidRPr="00671EF0">
                  <w:t>Create a plan: What do we do? How do we do it? Who do we serve?</w:t>
                </w:r>
              </w:sdtContent>
            </w:sdt>
          </w:p>
        </w:tc>
      </w:tr>
      <w:tr w:rsidR="00E667B3" w:rsidRPr="00671EF0" w:rsidTr="00D93216">
        <w:trPr>
          <w:trHeight w:val="510"/>
        </w:trPr>
        <w:sdt>
          <w:sdtPr>
            <w:id w:val="1817073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:rsidR="00E667B3" w:rsidRPr="00671EF0" w:rsidRDefault="00E667B3" w:rsidP="00824D55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:rsidR="00E667B3" w:rsidRPr="00671EF0" w:rsidRDefault="000A14AC" w:rsidP="0091435D">
            <w:sdt>
              <w:sdtPr>
                <w:id w:val="1416515543"/>
                <w:placeholder>
                  <w:docPart w:val="887B1DC4300148FA89906DC9C202F99C"/>
                </w:placeholder>
                <w:temporary/>
                <w:showingPlcHdr/>
                <w:text/>
              </w:sdtPr>
              <w:sdtEndPr/>
              <w:sdtContent>
                <w:r w:rsidR="0091435D" w:rsidRPr="00671EF0">
                  <w:t>Determine viability: Is there a market for your service?</w:t>
                </w:r>
              </w:sdtContent>
            </w:sdt>
            <w:r w:rsidR="0091435D" w:rsidRPr="00671EF0">
              <w:t xml:space="preserve"> </w:t>
            </w:r>
          </w:p>
        </w:tc>
      </w:tr>
      <w:tr w:rsidR="00E667B3" w:rsidRPr="00671EF0" w:rsidTr="00D93216">
        <w:trPr>
          <w:trHeight w:val="510"/>
        </w:trPr>
        <w:sdt>
          <w:sdtPr>
            <w:id w:val="-1393186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:rsidR="00E667B3" w:rsidRPr="00671EF0" w:rsidRDefault="00E667B3" w:rsidP="00824D55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:rsidR="00E667B3" w:rsidRPr="00671EF0" w:rsidRDefault="000A14AC" w:rsidP="0091435D">
            <w:sdt>
              <w:sdtPr>
                <w:id w:val="139849055"/>
                <w:placeholder>
                  <w:docPart w:val="4C6A43ACAC504773B25E305DF4E214E0"/>
                </w:placeholder>
                <w:temporary/>
                <w:showingPlcHdr/>
                <w:text/>
              </w:sdtPr>
              <w:sdtEndPr/>
              <w:sdtContent>
                <w:r w:rsidR="0091435D" w:rsidRPr="00671EF0">
                  <w:t>Determine a location that can best service your market.</w:t>
                </w:r>
              </w:sdtContent>
            </w:sdt>
            <w:r w:rsidR="0091435D" w:rsidRPr="00671EF0">
              <w:t xml:space="preserve"> </w:t>
            </w:r>
          </w:p>
        </w:tc>
      </w:tr>
      <w:tr w:rsidR="00E667B3" w:rsidRPr="00671EF0" w:rsidTr="00D93216">
        <w:trPr>
          <w:trHeight w:val="510"/>
        </w:trPr>
        <w:sdt>
          <w:sdtPr>
            <w:id w:val="10231288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:rsidR="00E667B3" w:rsidRPr="00671EF0" w:rsidRDefault="00E667B3" w:rsidP="00824D55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:rsidR="00E667B3" w:rsidRPr="00671EF0" w:rsidRDefault="000A14AC" w:rsidP="0091435D">
            <w:sdt>
              <w:sdtPr>
                <w:id w:val="-804698980"/>
                <w:placeholder>
                  <w:docPart w:val="079A3A7DD76149BA8D77F9ED37FC2DA5"/>
                </w:placeholder>
                <w:temporary/>
                <w:showingPlcHdr/>
                <w:text/>
              </w:sdtPr>
              <w:sdtEndPr/>
              <w:sdtContent>
                <w:r w:rsidR="0091435D" w:rsidRPr="00671EF0">
                  <w:t>Assess how much capital you have available to invest and how much you need to raise.</w:t>
                </w:r>
              </w:sdtContent>
            </w:sdt>
            <w:r w:rsidR="0091435D" w:rsidRPr="00671EF0">
              <w:t xml:space="preserve"> </w:t>
            </w:r>
          </w:p>
        </w:tc>
      </w:tr>
      <w:tr w:rsidR="00E667B3" w:rsidRPr="00671EF0" w:rsidTr="00D93216">
        <w:trPr>
          <w:trHeight w:val="510"/>
        </w:trPr>
        <w:sdt>
          <w:sdtPr>
            <w:id w:val="-6761890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:rsidR="00E667B3" w:rsidRPr="00671EF0" w:rsidRDefault="00E667B3" w:rsidP="00824D55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:rsidR="00E667B3" w:rsidRPr="00671EF0" w:rsidRDefault="000A14AC" w:rsidP="0091435D">
            <w:sdt>
              <w:sdtPr>
                <w:id w:val="-169107040"/>
                <w:placeholder>
                  <w:docPart w:val="CE3B8C181E404A9E81AED3BA84C02A25"/>
                </w:placeholder>
                <w:temporary/>
                <w:showingPlcHdr/>
                <w:text/>
              </w:sdtPr>
              <w:sdtEndPr/>
              <w:sdtContent>
                <w:r w:rsidR="0091435D" w:rsidRPr="00671EF0">
                  <w:t>Who are your key partnerships?</w:t>
                </w:r>
              </w:sdtContent>
            </w:sdt>
            <w:r w:rsidR="0091435D" w:rsidRPr="00671EF0">
              <w:t xml:space="preserve"> </w:t>
            </w:r>
          </w:p>
        </w:tc>
      </w:tr>
      <w:tr w:rsidR="00E667B3" w:rsidRPr="00671EF0" w:rsidTr="00D93216">
        <w:trPr>
          <w:trHeight w:val="510"/>
        </w:trPr>
        <w:sdt>
          <w:sdtPr>
            <w:id w:val="-384338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:rsidR="00E667B3" w:rsidRPr="00671EF0" w:rsidRDefault="00E667B3" w:rsidP="00824D55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:rsidR="00E667B3" w:rsidRPr="00671EF0" w:rsidRDefault="000A14AC" w:rsidP="0091435D">
            <w:sdt>
              <w:sdtPr>
                <w:id w:val="-308016576"/>
                <w:placeholder>
                  <w:docPart w:val="683093BF684F49E0B713D3A52568EBCF"/>
                </w:placeholder>
                <w:temporary/>
                <w:showingPlcHdr/>
                <w:text/>
              </w:sdtPr>
              <w:sdtEndPr/>
              <w:sdtContent>
                <w:r w:rsidR="0091435D" w:rsidRPr="00671EF0">
                  <w:t>Discuss your plans with family members to ensure they are behind you.</w:t>
                </w:r>
              </w:sdtContent>
            </w:sdt>
            <w:r w:rsidR="0091435D" w:rsidRPr="00671EF0">
              <w:t xml:space="preserve"> </w:t>
            </w:r>
          </w:p>
        </w:tc>
      </w:tr>
    </w:tbl>
    <w:p w:rsidR="00E667B3" w:rsidRPr="00671EF0" w:rsidRDefault="00E667B3" w:rsidP="00256681">
      <w:pPr>
        <w:pStyle w:val="NoSpacing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444"/>
        <w:gridCol w:w="8960"/>
        <w:gridCol w:w="1301"/>
        <w:gridCol w:w="311"/>
      </w:tblGrid>
      <w:tr w:rsidR="00824D55" w:rsidRPr="00671EF0" w:rsidTr="00D93216">
        <w:trPr>
          <w:trHeight w:val="737"/>
        </w:trPr>
        <w:tc>
          <w:tcPr>
            <w:tcW w:w="9209" w:type="dxa"/>
            <w:gridSpan w:val="2"/>
            <w:tcBorders>
              <w:bottom w:val="single" w:sz="24" w:space="0" w:color="60B966" w:themeColor="accent2"/>
            </w:tcBorders>
            <w:vAlign w:val="bottom"/>
          </w:tcPr>
          <w:p w:rsidR="00824D55" w:rsidRPr="00671EF0" w:rsidRDefault="000A14AC" w:rsidP="0091435D">
            <w:pPr>
              <w:pStyle w:val="ListParagraph"/>
            </w:pPr>
            <w:sdt>
              <w:sdtPr>
                <w:id w:val="-18243260"/>
                <w:placeholder>
                  <w:docPart w:val="C6D5479E9CD14C74AC942E5B73C0806C"/>
                </w:placeholder>
                <w:temporary/>
                <w:showingPlcHdr/>
                <w:text/>
              </w:sdtPr>
              <w:sdtEndPr/>
              <w:sdtContent>
                <w:r w:rsidR="0091435D" w:rsidRPr="00671EF0">
                  <w:t>BUSINESS OBJECTIVES.</w:t>
                </w:r>
              </w:sdtContent>
            </w:sdt>
            <w:r w:rsidR="0091435D" w:rsidRPr="00671EF0">
              <w:t xml:space="preserve"> </w:t>
            </w:r>
          </w:p>
        </w:tc>
        <w:tc>
          <w:tcPr>
            <w:tcW w:w="1276" w:type="dxa"/>
            <w:tcBorders>
              <w:bottom w:val="single" w:sz="24" w:space="0" w:color="60B966" w:themeColor="accent2"/>
            </w:tcBorders>
            <w:shd w:val="clear" w:color="auto" w:fill="264D2B" w:themeFill="accent1"/>
            <w:vAlign w:val="center"/>
          </w:tcPr>
          <w:p w:rsidR="00824D55" w:rsidRPr="00671EF0" w:rsidRDefault="00824D55" w:rsidP="00A95391">
            <w:pPr>
              <w:spacing w:after="0"/>
              <w:jc w:val="center"/>
            </w:pPr>
            <w:r w:rsidRPr="00671EF0">
              <w:rPr>
                <w:noProof/>
              </w:rPr>
              <mc:AlternateContent>
                <mc:Choice Requires="wps">
                  <w:drawing>
                    <wp:inline distT="0" distB="0" distL="0" distR="0" wp14:anchorId="4BABEA59" wp14:editId="1D4A2B94">
                      <wp:extent cx="315723" cy="279919"/>
                      <wp:effectExtent l="0" t="0" r="8255" b="6350"/>
                      <wp:docPr id="9" name="Shape" descr="briefcase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723" cy="27991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531" h="21600" extrusionOk="0">
                                    <a:moveTo>
                                      <a:pt x="19825" y="3767"/>
                                    </a:moveTo>
                                    <a:lnTo>
                                      <a:pt x="16274" y="3767"/>
                                    </a:lnTo>
                                    <a:lnTo>
                                      <a:pt x="16274" y="2009"/>
                                    </a:lnTo>
                                    <a:cubicBezTo>
                                      <a:pt x="16274" y="921"/>
                                      <a:pt x="15460" y="0"/>
                                      <a:pt x="14499" y="0"/>
                                    </a:cubicBezTo>
                                    <a:lnTo>
                                      <a:pt x="7101" y="0"/>
                                    </a:lnTo>
                                    <a:cubicBezTo>
                                      <a:pt x="6140" y="0"/>
                                      <a:pt x="5326" y="921"/>
                                      <a:pt x="5326" y="2009"/>
                                    </a:cubicBezTo>
                                    <a:lnTo>
                                      <a:pt x="5326" y="3767"/>
                                    </a:lnTo>
                                    <a:lnTo>
                                      <a:pt x="1775" y="3767"/>
                                    </a:lnTo>
                                    <a:cubicBezTo>
                                      <a:pt x="814" y="3767"/>
                                      <a:pt x="0" y="4688"/>
                                      <a:pt x="0" y="5777"/>
                                    </a:cubicBezTo>
                                    <a:lnTo>
                                      <a:pt x="0" y="19591"/>
                                    </a:lnTo>
                                    <a:cubicBezTo>
                                      <a:pt x="0" y="20679"/>
                                      <a:pt x="814" y="21600"/>
                                      <a:pt x="1775" y="21600"/>
                                    </a:cubicBezTo>
                                    <a:lnTo>
                                      <a:pt x="19751" y="21600"/>
                                    </a:lnTo>
                                    <a:cubicBezTo>
                                      <a:pt x="20712" y="21600"/>
                                      <a:pt x="21526" y="20679"/>
                                      <a:pt x="21526" y="19591"/>
                                    </a:cubicBezTo>
                                    <a:lnTo>
                                      <a:pt x="21526" y="5777"/>
                                    </a:lnTo>
                                    <a:cubicBezTo>
                                      <a:pt x="21600" y="4688"/>
                                      <a:pt x="20786" y="3767"/>
                                      <a:pt x="19825" y="3767"/>
                                    </a:cubicBezTo>
                                    <a:close/>
                                    <a:moveTo>
                                      <a:pt x="6732" y="2009"/>
                                    </a:moveTo>
                                    <a:cubicBezTo>
                                      <a:pt x="6732" y="1758"/>
                                      <a:pt x="6879" y="1591"/>
                                      <a:pt x="7101" y="1591"/>
                                    </a:cubicBezTo>
                                    <a:lnTo>
                                      <a:pt x="14499" y="1591"/>
                                    </a:lnTo>
                                    <a:cubicBezTo>
                                      <a:pt x="14721" y="1591"/>
                                      <a:pt x="14869" y="1758"/>
                                      <a:pt x="14869" y="2009"/>
                                    </a:cubicBezTo>
                                    <a:lnTo>
                                      <a:pt x="14869" y="3767"/>
                                    </a:lnTo>
                                    <a:lnTo>
                                      <a:pt x="6658" y="3767"/>
                                    </a:lnTo>
                                    <a:lnTo>
                                      <a:pt x="6658" y="2009"/>
                                    </a:lnTo>
                                    <a:close/>
                                    <a:moveTo>
                                      <a:pt x="1849" y="5358"/>
                                    </a:moveTo>
                                    <a:lnTo>
                                      <a:pt x="19825" y="5358"/>
                                    </a:lnTo>
                                    <a:cubicBezTo>
                                      <a:pt x="20047" y="5358"/>
                                      <a:pt x="20195" y="5526"/>
                                      <a:pt x="20195" y="5777"/>
                                    </a:cubicBezTo>
                                    <a:lnTo>
                                      <a:pt x="20195" y="10214"/>
                                    </a:lnTo>
                                    <a:lnTo>
                                      <a:pt x="16274" y="10214"/>
                                    </a:lnTo>
                                    <a:lnTo>
                                      <a:pt x="16274" y="9126"/>
                                    </a:lnTo>
                                    <a:cubicBezTo>
                                      <a:pt x="16274" y="8707"/>
                                      <a:pt x="15978" y="8372"/>
                                      <a:pt x="15608" y="8372"/>
                                    </a:cubicBezTo>
                                    <a:cubicBezTo>
                                      <a:pt x="15238" y="8372"/>
                                      <a:pt x="14942" y="8707"/>
                                      <a:pt x="14942" y="9126"/>
                                    </a:cubicBezTo>
                                    <a:lnTo>
                                      <a:pt x="14942" y="10214"/>
                                    </a:lnTo>
                                    <a:lnTo>
                                      <a:pt x="6731" y="10214"/>
                                    </a:lnTo>
                                    <a:lnTo>
                                      <a:pt x="6731" y="9126"/>
                                    </a:lnTo>
                                    <a:cubicBezTo>
                                      <a:pt x="6731" y="8707"/>
                                      <a:pt x="6436" y="8372"/>
                                      <a:pt x="6066" y="8372"/>
                                    </a:cubicBezTo>
                                    <a:cubicBezTo>
                                      <a:pt x="5696" y="8372"/>
                                      <a:pt x="5400" y="8707"/>
                                      <a:pt x="5400" y="9126"/>
                                    </a:cubicBezTo>
                                    <a:lnTo>
                                      <a:pt x="5400" y="10214"/>
                                    </a:lnTo>
                                    <a:lnTo>
                                      <a:pt x="1405" y="10214"/>
                                    </a:lnTo>
                                    <a:lnTo>
                                      <a:pt x="1405" y="5777"/>
                                    </a:lnTo>
                                    <a:cubicBezTo>
                                      <a:pt x="1405" y="5526"/>
                                      <a:pt x="1627" y="5358"/>
                                      <a:pt x="1849" y="5358"/>
                                    </a:cubicBezTo>
                                    <a:close/>
                                    <a:moveTo>
                                      <a:pt x="19825" y="20009"/>
                                    </a:moveTo>
                                    <a:lnTo>
                                      <a:pt x="1849" y="20009"/>
                                    </a:lnTo>
                                    <a:cubicBezTo>
                                      <a:pt x="1627" y="20009"/>
                                      <a:pt x="1479" y="19842"/>
                                      <a:pt x="1479" y="19591"/>
                                    </a:cubicBezTo>
                                    <a:lnTo>
                                      <a:pt x="1479" y="11805"/>
                                    </a:lnTo>
                                    <a:lnTo>
                                      <a:pt x="5400" y="11805"/>
                                    </a:lnTo>
                                    <a:lnTo>
                                      <a:pt x="5400" y="13061"/>
                                    </a:lnTo>
                                    <a:cubicBezTo>
                                      <a:pt x="5400" y="13479"/>
                                      <a:pt x="5696" y="13814"/>
                                      <a:pt x="6066" y="13814"/>
                                    </a:cubicBezTo>
                                    <a:cubicBezTo>
                                      <a:pt x="6436" y="13814"/>
                                      <a:pt x="6732" y="13479"/>
                                      <a:pt x="6732" y="13061"/>
                                    </a:cubicBezTo>
                                    <a:lnTo>
                                      <a:pt x="6732" y="11805"/>
                                    </a:lnTo>
                                    <a:lnTo>
                                      <a:pt x="14943" y="11805"/>
                                    </a:lnTo>
                                    <a:lnTo>
                                      <a:pt x="14943" y="13061"/>
                                    </a:lnTo>
                                    <a:cubicBezTo>
                                      <a:pt x="14943" y="13479"/>
                                      <a:pt x="15238" y="13814"/>
                                      <a:pt x="15608" y="13814"/>
                                    </a:cubicBezTo>
                                    <a:cubicBezTo>
                                      <a:pt x="15978" y="13814"/>
                                      <a:pt x="16274" y="13479"/>
                                      <a:pt x="16274" y="13061"/>
                                    </a:cubicBezTo>
                                    <a:lnTo>
                                      <a:pt x="16274" y="11805"/>
                                    </a:lnTo>
                                    <a:lnTo>
                                      <a:pt x="20195" y="11805"/>
                                    </a:lnTo>
                                    <a:lnTo>
                                      <a:pt x="20195" y="19591"/>
                                    </a:lnTo>
                                    <a:cubicBezTo>
                                      <a:pt x="20269" y="19842"/>
                                      <a:pt x="20047" y="20009"/>
                                      <a:pt x="19825" y="2000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" o:spid="_x0000_s1026" alt="Description: briefcase icon" style="width:24.85pt;height:2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531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" path="m19825,3767r-3551,l16274,2009c16274,921,15460,,14499,l7101,c6140,,5326,921,5326,2009r,1758l1775,3767c814,3767,,4688,,5777l,19591v,1088,814,2009,1775,2009l19751,21600v961,,1775,-921,1775,-2009l21526,5777v74,-1089,-740,-2010,-1701,-2010xm6732,2009v,-251,147,-418,369,-418l14499,1591v222,,370,167,370,418l14869,3767r-8211,l6658,2009r74,xm1849,5358r17976,c20047,5358,20195,5526,20195,5777r,4437l16274,10214r,-1088c16274,8707,15978,8372,15608,8372v-370,,-666,335,-666,754l14942,10214r-8211,l6731,9126v,-419,-295,-754,-665,-754c5696,8372,5400,8707,5400,9126r,1088l1405,10214r,-4437c1405,5526,1627,5358,1849,5358xm19825,20009r-17976,c1627,20009,1479,19842,1479,19591r,-7786l5400,11805r,1256c5400,13479,5696,13814,6066,13814v370,,666,-335,666,-753l6732,11805r8211,l14943,13061v,418,295,753,665,753c15978,13814,16274,13479,16274,13061r,-1256l20195,11805r,7786c20269,19842,20047,20009,19825,20009xe" fillcolor="white [3212]" stroked="f" strokeweight="1pt">
                      <v:stroke miterlimit="4" joinstyle="miter"/>
                      <v:path arrowok="t" o:extrusionok="f" o:connecttype="custom" o:connectlocs="157862,139960;157862,139960;157862,139960;157862,13996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24" w:space="0" w:color="60B966" w:themeColor="accent2"/>
            </w:tcBorders>
          </w:tcPr>
          <w:p w:rsidR="00824D55" w:rsidRPr="00671EF0" w:rsidRDefault="00824D55" w:rsidP="0074005A"/>
        </w:tc>
      </w:tr>
      <w:tr w:rsidR="00824D55" w:rsidRPr="00671EF0" w:rsidTr="00D93216">
        <w:trPr>
          <w:trHeight w:val="510"/>
        </w:trPr>
        <w:sdt>
          <w:sdtPr>
            <w:id w:val="-360046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  <w:tcBorders>
                  <w:top w:val="single" w:sz="24" w:space="0" w:color="60B966" w:themeColor="accent2"/>
                </w:tcBorders>
              </w:tcPr>
              <w:p w:rsidR="00824D55" w:rsidRPr="00671EF0" w:rsidRDefault="00824D55" w:rsidP="009C31D9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  <w:tcBorders>
              <w:top w:val="single" w:sz="12" w:space="0" w:color="60B966" w:themeColor="accent2"/>
            </w:tcBorders>
          </w:tcPr>
          <w:p w:rsidR="00824D55" w:rsidRPr="00671EF0" w:rsidRDefault="000A14AC" w:rsidP="0091435D">
            <w:sdt>
              <w:sdtPr>
                <w:id w:val="1376659803"/>
                <w:placeholder>
                  <w:docPart w:val="F6EAF33871A247189B1F64F4ECA2C51E"/>
                </w:placeholder>
                <w:temporary/>
                <w:showingPlcHdr/>
                <w:text/>
              </w:sdtPr>
              <w:sdtEndPr/>
              <w:sdtContent>
                <w:r w:rsidR="0091435D" w:rsidRPr="00671EF0">
                  <w:t>Define the customer “problem” and how your business can provide a solution in a unique way.</w:t>
                </w:r>
              </w:sdtContent>
            </w:sdt>
            <w:r w:rsidR="0091435D" w:rsidRPr="00671EF0">
              <w:t xml:space="preserve"> </w:t>
            </w:r>
          </w:p>
        </w:tc>
      </w:tr>
      <w:tr w:rsidR="00824D55" w:rsidRPr="00671EF0" w:rsidTr="00D93216">
        <w:trPr>
          <w:trHeight w:val="510"/>
        </w:trPr>
        <w:sdt>
          <w:sdtPr>
            <w:id w:val="89286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:rsidR="00824D55" w:rsidRPr="00671EF0" w:rsidRDefault="00824D55" w:rsidP="009C31D9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:rsidR="00824D55" w:rsidRPr="00671EF0" w:rsidRDefault="000A14AC" w:rsidP="0091435D">
            <w:sdt>
              <w:sdtPr>
                <w:id w:val="-1324347065"/>
                <w:placeholder>
                  <w:docPart w:val="10478C4CA89644F69E736470B5609A32"/>
                </w:placeholder>
                <w:temporary/>
                <w:showingPlcHdr/>
                <w:text/>
              </w:sdtPr>
              <w:sdtEndPr/>
              <w:sdtContent>
                <w:r w:rsidR="0091435D" w:rsidRPr="00671EF0">
                  <w:t>What specific goods and services will you be offering your clientele? (e.g. pediatrics, general practice, orthodontics, etc.)</w:t>
                </w:r>
              </w:sdtContent>
            </w:sdt>
            <w:r w:rsidR="0091435D" w:rsidRPr="00671EF0">
              <w:t xml:space="preserve"> </w:t>
            </w:r>
          </w:p>
        </w:tc>
      </w:tr>
      <w:tr w:rsidR="00824D55" w:rsidRPr="00671EF0" w:rsidTr="00D93216">
        <w:trPr>
          <w:trHeight w:val="510"/>
        </w:trPr>
        <w:sdt>
          <w:sdtPr>
            <w:id w:val="-516929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:rsidR="00824D55" w:rsidRPr="00671EF0" w:rsidRDefault="00824D55" w:rsidP="009C31D9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:rsidR="00824D55" w:rsidRPr="00671EF0" w:rsidRDefault="000A14AC" w:rsidP="0091435D">
            <w:sdt>
              <w:sdtPr>
                <w:id w:val="-1849099563"/>
                <w:placeholder>
                  <w:docPart w:val="EA8FB2A379DB4562A3134FC8BDFB6E4D"/>
                </w:placeholder>
                <w:temporary/>
                <w:showingPlcHdr/>
                <w:text/>
              </w:sdtPr>
              <w:sdtEndPr/>
              <w:sdtContent>
                <w:r w:rsidR="0091435D" w:rsidRPr="00671EF0">
                  <w:t>Determine viability: Is there a market for your service? Is it over/under-saturated?</w:t>
                </w:r>
              </w:sdtContent>
            </w:sdt>
            <w:r w:rsidR="0091435D" w:rsidRPr="00671EF0">
              <w:t xml:space="preserve"> </w:t>
            </w:r>
          </w:p>
        </w:tc>
      </w:tr>
      <w:tr w:rsidR="00824D55" w:rsidRPr="00671EF0" w:rsidTr="00D93216">
        <w:trPr>
          <w:trHeight w:val="510"/>
        </w:trPr>
        <w:sdt>
          <w:sdtPr>
            <w:id w:val="-13462488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:rsidR="00824D55" w:rsidRPr="00671EF0" w:rsidRDefault="00824D55" w:rsidP="009C31D9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:rsidR="00824D55" w:rsidRPr="00671EF0" w:rsidRDefault="000A14AC" w:rsidP="0091435D">
            <w:sdt>
              <w:sdtPr>
                <w:id w:val="-17392286"/>
                <w:placeholder>
                  <w:docPart w:val="7F95E1A9C10E49C1B51ECA95D021C84E"/>
                </w:placeholder>
                <w:temporary/>
                <w:showingPlcHdr/>
                <w:text/>
              </w:sdtPr>
              <w:sdtEndPr/>
              <w:sdtContent>
                <w:r w:rsidR="0091435D" w:rsidRPr="00671EF0">
                  <w:t>Industry analysis: What are the key success factors, size, growth rate and trends of the industry?</w:t>
                </w:r>
              </w:sdtContent>
            </w:sdt>
            <w:r w:rsidR="0091435D" w:rsidRPr="00671EF0">
              <w:t xml:space="preserve"> </w:t>
            </w:r>
          </w:p>
        </w:tc>
      </w:tr>
      <w:tr w:rsidR="00824D55" w:rsidRPr="00671EF0" w:rsidTr="00D93216">
        <w:trPr>
          <w:trHeight w:val="510"/>
        </w:trPr>
        <w:sdt>
          <w:sdtPr>
            <w:id w:val="154423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:rsidR="00824D55" w:rsidRPr="00671EF0" w:rsidRDefault="00824D55" w:rsidP="009C31D9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:rsidR="00824D55" w:rsidRPr="00671EF0" w:rsidRDefault="000A14AC" w:rsidP="0091435D">
            <w:sdt>
              <w:sdtPr>
                <w:id w:val="-1498106283"/>
                <w:placeholder>
                  <w:docPart w:val="8438ABA6616E47A9A24F414160D3FEA2"/>
                </w:placeholder>
                <w:temporary/>
                <w:showingPlcHdr/>
                <w:text/>
              </w:sdtPr>
              <w:sdtEndPr/>
              <w:sdtContent>
                <w:r w:rsidR="0091435D" w:rsidRPr="00671EF0">
                  <w:t>What is your growth strategy?</w:t>
                </w:r>
              </w:sdtContent>
            </w:sdt>
            <w:r w:rsidR="0091435D" w:rsidRPr="00671EF0">
              <w:t xml:space="preserve"> </w:t>
            </w:r>
          </w:p>
        </w:tc>
      </w:tr>
      <w:tr w:rsidR="00824D55" w:rsidRPr="00671EF0" w:rsidTr="00D93216">
        <w:trPr>
          <w:trHeight w:val="510"/>
        </w:trPr>
        <w:sdt>
          <w:sdtPr>
            <w:id w:val="11142543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:rsidR="00824D55" w:rsidRPr="00671EF0" w:rsidRDefault="00824D55" w:rsidP="009C31D9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:rsidR="00824D55" w:rsidRPr="00671EF0" w:rsidRDefault="000A14AC" w:rsidP="0091435D">
            <w:sdt>
              <w:sdtPr>
                <w:id w:val="-292762687"/>
                <w:placeholder>
                  <w:docPart w:val="D97B90D847A24B83A87690CC6698DA01"/>
                </w:placeholder>
                <w:temporary/>
                <w:showingPlcHdr/>
                <w:text/>
              </w:sdtPr>
              <w:sdtEndPr/>
              <w:sdtContent>
                <w:r w:rsidR="0091435D" w:rsidRPr="00671EF0">
                  <w:t>How will you keep up and adapt to changing markets?</w:t>
                </w:r>
              </w:sdtContent>
            </w:sdt>
            <w:r w:rsidR="0091435D" w:rsidRPr="00671EF0">
              <w:t xml:space="preserve"> </w:t>
            </w:r>
          </w:p>
        </w:tc>
      </w:tr>
      <w:tr w:rsidR="00824D55" w:rsidRPr="00671EF0" w:rsidTr="00D93216">
        <w:trPr>
          <w:trHeight w:val="510"/>
        </w:trPr>
        <w:sdt>
          <w:sdtPr>
            <w:id w:val="17588719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:rsidR="00824D55" w:rsidRPr="00671EF0" w:rsidRDefault="00824D55" w:rsidP="009C31D9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:rsidR="00824D55" w:rsidRPr="00671EF0" w:rsidRDefault="000A14AC" w:rsidP="00D92C4C">
            <w:sdt>
              <w:sdtPr>
                <w:id w:val="357632602"/>
                <w:placeholder>
                  <w:docPart w:val="6A2ACC760E914C188FD6C3D99CCFF4B7"/>
                </w:placeholder>
                <w:temporary/>
                <w:showingPlcHdr/>
                <w:text/>
              </w:sdtPr>
              <w:sdtEndPr/>
              <w:sdtContent>
                <w:r w:rsidR="00D92C4C" w:rsidRPr="00671EF0">
                  <w:t>Define your market: Who is your ideal customer? What is your market size? How easy is it to acquire the customer?</w:t>
                </w:r>
              </w:sdtContent>
            </w:sdt>
            <w:r w:rsidR="00D92C4C" w:rsidRPr="00671EF0">
              <w:t xml:space="preserve"> </w:t>
            </w:r>
          </w:p>
        </w:tc>
      </w:tr>
      <w:tr w:rsidR="00824D55" w:rsidRPr="00671EF0" w:rsidTr="00D93216">
        <w:trPr>
          <w:trHeight w:val="510"/>
        </w:trPr>
        <w:sdt>
          <w:sdtPr>
            <w:id w:val="1480571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:rsidR="00824D55" w:rsidRPr="00671EF0" w:rsidRDefault="00824D55" w:rsidP="009C31D9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:rsidR="00824D55" w:rsidRPr="00671EF0" w:rsidRDefault="000A14AC" w:rsidP="00D92C4C">
            <w:sdt>
              <w:sdtPr>
                <w:id w:val="1846974918"/>
                <w:placeholder>
                  <w:docPart w:val="29CE9B12987B445392B9DC542DC5312D"/>
                </w:placeholder>
                <w:temporary/>
                <w:showingPlcHdr/>
                <w:text/>
              </w:sdtPr>
              <w:sdtEndPr/>
              <w:sdtContent>
                <w:r w:rsidR="00D92C4C" w:rsidRPr="00671EF0">
                  <w:t>Create an operational plan: general operations, protocol, business location, facilities and equipment needed.</w:t>
                </w:r>
              </w:sdtContent>
            </w:sdt>
            <w:r w:rsidR="00D92C4C" w:rsidRPr="00671EF0">
              <w:t xml:space="preserve"> </w:t>
            </w:r>
          </w:p>
        </w:tc>
      </w:tr>
      <w:tr w:rsidR="00824D55" w:rsidRPr="00671EF0" w:rsidTr="00D93216">
        <w:trPr>
          <w:trHeight w:val="510"/>
        </w:trPr>
        <w:sdt>
          <w:sdtPr>
            <w:id w:val="68699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:rsidR="00824D55" w:rsidRPr="00671EF0" w:rsidRDefault="00824D55" w:rsidP="009C31D9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:rsidR="00824D55" w:rsidRPr="00671EF0" w:rsidRDefault="000A14AC" w:rsidP="00D92C4C">
            <w:sdt>
              <w:sdtPr>
                <w:id w:val="-619151173"/>
                <w:placeholder>
                  <w:docPart w:val="CADF6CCC45FA4D0FB9D2A717C8AB1A22"/>
                </w:placeholder>
                <w:temporary/>
                <w:showingPlcHdr/>
                <w:text/>
              </w:sdtPr>
              <w:sdtEndPr/>
              <w:sdtContent>
                <w:r w:rsidR="00D92C4C" w:rsidRPr="00671EF0">
                  <w:t>Determine your company structure, management team and staffing.</w:t>
                </w:r>
              </w:sdtContent>
            </w:sdt>
            <w:r w:rsidR="00D92C4C" w:rsidRPr="00671EF0">
              <w:t xml:space="preserve"> </w:t>
            </w:r>
          </w:p>
        </w:tc>
      </w:tr>
      <w:tr w:rsidR="00824D55" w:rsidRPr="00671EF0" w:rsidTr="00D93216">
        <w:trPr>
          <w:trHeight w:val="510"/>
        </w:trPr>
        <w:sdt>
          <w:sdtPr>
            <w:id w:val="1986501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:rsidR="00824D55" w:rsidRPr="00671EF0" w:rsidRDefault="00824D55" w:rsidP="009C31D9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:rsidR="00824D55" w:rsidRPr="00671EF0" w:rsidRDefault="000A14AC" w:rsidP="00D92C4C">
            <w:sdt>
              <w:sdtPr>
                <w:id w:val="601843591"/>
                <w:placeholder>
                  <w:docPart w:val="B5D1783A6D3343A49B08BDA609CF62B1"/>
                </w:placeholder>
                <w:temporary/>
                <w:showingPlcHdr/>
                <w:text/>
              </w:sdtPr>
              <w:sdtEndPr/>
              <w:sdtContent>
                <w:r w:rsidR="00D92C4C" w:rsidRPr="00671EF0">
                  <w:t>Create a financial plan: Identify costs and forecasted sales. When can you break even and turn a profit?</w:t>
                </w:r>
              </w:sdtContent>
            </w:sdt>
            <w:r w:rsidR="00D92C4C" w:rsidRPr="00671EF0">
              <w:t xml:space="preserve"> </w:t>
            </w:r>
          </w:p>
        </w:tc>
      </w:tr>
    </w:tbl>
    <w:p w:rsidR="00A95391" w:rsidRPr="00671EF0" w:rsidRDefault="00A95391" w:rsidP="00A95391">
      <w:pPr>
        <w:spacing w:after="0" w:line="259" w:lineRule="auto"/>
        <w:rPr>
          <w:sz w:val="8"/>
        </w:rPr>
      </w:pPr>
      <w:r w:rsidRPr="00671EF0">
        <w:rPr>
          <w:sz w:val="8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445"/>
        <w:gridCol w:w="8958"/>
        <w:gridCol w:w="1302"/>
        <w:gridCol w:w="311"/>
      </w:tblGrid>
      <w:tr w:rsidR="00824D55" w:rsidRPr="00671EF0" w:rsidTr="00D93216">
        <w:trPr>
          <w:trHeight w:val="737"/>
        </w:trPr>
        <w:tc>
          <w:tcPr>
            <w:tcW w:w="9210" w:type="dxa"/>
            <w:gridSpan w:val="2"/>
            <w:tcBorders>
              <w:bottom w:val="single" w:sz="24" w:space="0" w:color="60B966" w:themeColor="accent2"/>
            </w:tcBorders>
            <w:vAlign w:val="bottom"/>
          </w:tcPr>
          <w:p w:rsidR="00824D55" w:rsidRPr="00671EF0" w:rsidRDefault="000A14AC" w:rsidP="00D92C4C">
            <w:pPr>
              <w:pStyle w:val="ListParagraph"/>
            </w:pPr>
            <w:sdt>
              <w:sdtPr>
                <w:id w:val="136466123"/>
                <w:placeholder>
                  <w:docPart w:val="7E7BBB83351E4069A70DC84B8B942DF9"/>
                </w:placeholder>
                <w:temporary/>
                <w:showingPlcHdr/>
                <w:text/>
              </w:sdtPr>
              <w:sdtEndPr/>
              <w:sdtContent>
                <w:r w:rsidR="00D92C4C" w:rsidRPr="00671EF0">
                  <w:t>SETTING UP YOUR BUSINESS</w:t>
                </w:r>
              </w:sdtContent>
            </w:sdt>
            <w:r w:rsidR="00D92C4C" w:rsidRPr="00671EF0">
              <w:t xml:space="preserve"> </w:t>
            </w:r>
          </w:p>
        </w:tc>
        <w:tc>
          <w:tcPr>
            <w:tcW w:w="1275" w:type="dxa"/>
            <w:tcBorders>
              <w:bottom w:val="single" w:sz="24" w:space="0" w:color="60B966"/>
            </w:tcBorders>
            <w:shd w:val="clear" w:color="auto" w:fill="264D2B" w:themeFill="accent1"/>
            <w:vAlign w:val="center"/>
          </w:tcPr>
          <w:p w:rsidR="00824D55" w:rsidRPr="00671EF0" w:rsidRDefault="00297A58" w:rsidP="00A95391">
            <w:pPr>
              <w:spacing w:after="0"/>
              <w:jc w:val="center"/>
            </w:pPr>
            <w:r w:rsidRPr="00671EF0">
              <w:rPr>
                <w:noProof/>
              </w:rPr>
              <mc:AlternateContent>
                <mc:Choice Requires="wps">
                  <w:drawing>
                    <wp:inline distT="0" distB="0" distL="0" distR="0" wp14:anchorId="41769F0A" wp14:editId="7EC0070A">
                      <wp:extent cx="261258" cy="261258"/>
                      <wp:effectExtent l="0" t="0" r="5715" b="5715"/>
                      <wp:docPr id="38" name="Shape" descr="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258" cy="26125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4336" y="9082"/>
                                    </a:moveTo>
                                    <a:lnTo>
                                      <a:pt x="4336" y="0"/>
                                    </a:lnTo>
                                    <a:lnTo>
                                      <a:pt x="2864" y="0"/>
                                    </a:lnTo>
                                    <a:lnTo>
                                      <a:pt x="2864" y="9082"/>
                                    </a:lnTo>
                                    <a:cubicBezTo>
                                      <a:pt x="1227" y="9409"/>
                                      <a:pt x="0" y="10882"/>
                                      <a:pt x="0" y="12600"/>
                                    </a:cubicBezTo>
                                    <a:cubicBezTo>
                                      <a:pt x="0" y="14318"/>
                                      <a:pt x="1227" y="15791"/>
                                      <a:pt x="2864" y="16118"/>
                                    </a:cubicBezTo>
                                    <a:lnTo>
                                      <a:pt x="2864" y="21600"/>
                                    </a:lnTo>
                                    <a:lnTo>
                                      <a:pt x="4336" y="21600"/>
                                    </a:lnTo>
                                    <a:lnTo>
                                      <a:pt x="4336" y="16118"/>
                                    </a:lnTo>
                                    <a:cubicBezTo>
                                      <a:pt x="5973" y="15791"/>
                                      <a:pt x="7200" y="14318"/>
                                      <a:pt x="7200" y="12600"/>
                                    </a:cubicBezTo>
                                    <a:cubicBezTo>
                                      <a:pt x="7282" y="10882"/>
                                      <a:pt x="5973" y="9409"/>
                                      <a:pt x="4336" y="9082"/>
                                    </a:cubicBezTo>
                                    <a:close/>
                                    <a:moveTo>
                                      <a:pt x="3682" y="14727"/>
                                    </a:moveTo>
                                    <a:cubicBezTo>
                                      <a:pt x="2455" y="14727"/>
                                      <a:pt x="1555" y="13745"/>
                                      <a:pt x="1555" y="12600"/>
                                    </a:cubicBezTo>
                                    <a:cubicBezTo>
                                      <a:pt x="1555" y="11373"/>
                                      <a:pt x="2536" y="10473"/>
                                      <a:pt x="3682" y="10473"/>
                                    </a:cubicBezTo>
                                    <a:cubicBezTo>
                                      <a:pt x="4909" y="10473"/>
                                      <a:pt x="5809" y="11455"/>
                                      <a:pt x="5809" y="12600"/>
                                    </a:cubicBezTo>
                                    <a:cubicBezTo>
                                      <a:pt x="5809" y="13745"/>
                                      <a:pt x="4827" y="14727"/>
                                      <a:pt x="3682" y="14727"/>
                                    </a:cubicBezTo>
                                    <a:close/>
                                    <a:moveTo>
                                      <a:pt x="11536" y="1882"/>
                                    </a:moveTo>
                                    <a:lnTo>
                                      <a:pt x="11536" y="0"/>
                                    </a:lnTo>
                                    <a:lnTo>
                                      <a:pt x="10064" y="0"/>
                                    </a:lnTo>
                                    <a:lnTo>
                                      <a:pt x="10064" y="1882"/>
                                    </a:lnTo>
                                    <a:cubicBezTo>
                                      <a:pt x="8427" y="2209"/>
                                      <a:pt x="7200" y="3682"/>
                                      <a:pt x="7200" y="5400"/>
                                    </a:cubicBezTo>
                                    <a:cubicBezTo>
                                      <a:pt x="7200" y="7118"/>
                                      <a:pt x="8427" y="8591"/>
                                      <a:pt x="10064" y="8918"/>
                                    </a:cubicBezTo>
                                    <a:lnTo>
                                      <a:pt x="10064" y="21600"/>
                                    </a:lnTo>
                                    <a:lnTo>
                                      <a:pt x="11536" y="21600"/>
                                    </a:lnTo>
                                    <a:lnTo>
                                      <a:pt x="11536" y="8918"/>
                                    </a:lnTo>
                                    <a:cubicBezTo>
                                      <a:pt x="13173" y="8591"/>
                                      <a:pt x="14400" y="7118"/>
                                      <a:pt x="14400" y="5400"/>
                                    </a:cubicBezTo>
                                    <a:cubicBezTo>
                                      <a:pt x="14482" y="3682"/>
                                      <a:pt x="13173" y="2209"/>
                                      <a:pt x="11536" y="1882"/>
                                    </a:cubicBezTo>
                                    <a:close/>
                                    <a:moveTo>
                                      <a:pt x="10882" y="7527"/>
                                    </a:moveTo>
                                    <a:cubicBezTo>
                                      <a:pt x="9655" y="7527"/>
                                      <a:pt x="8755" y="6545"/>
                                      <a:pt x="8755" y="5400"/>
                                    </a:cubicBezTo>
                                    <a:cubicBezTo>
                                      <a:pt x="8755" y="4173"/>
                                      <a:pt x="9736" y="3273"/>
                                      <a:pt x="10882" y="3273"/>
                                    </a:cubicBezTo>
                                    <a:cubicBezTo>
                                      <a:pt x="12027" y="3273"/>
                                      <a:pt x="13009" y="4255"/>
                                      <a:pt x="13009" y="5400"/>
                                    </a:cubicBezTo>
                                    <a:cubicBezTo>
                                      <a:pt x="13009" y="6545"/>
                                      <a:pt x="12027" y="7527"/>
                                      <a:pt x="10882" y="7527"/>
                                    </a:cubicBezTo>
                                    <a:close/>
                                    <a:moveTo>
                                      <a:pt x="18736" y="12682"/>
                                    </a:moveTo>
                                    <a:lnTo>
                                      <a:pt x="18736" y="0"/>
                                    </a:lnTo>
                                    <a:lnTo>
                                      <a:pt x="17264" y="0"/>
                                    </a:lnTo>
                                    <a:lnTo>
                                      <a:pt x="17264" y="12682"/>
                                    </a:lnTo>
                                    <a:cubicBezTo>
                                      <a:pt x="15627" y="13009"/>
                                      <a:pt x="14400" y="14482"/>
                                      <a:pt x="14400" y="16200"/>
                                    </a:cubicBezTo>
                                    <a:cubicBezTo>
                                      <a:pt x="14400" y="17918"/>
                                      <a:pt x="15627" y="19391"/>
                                      <a:pt x="17264" y="19718"/>
                                    </a:cubicBezTo>
                                    <a:lnTo>
                                      <a:pt x="17264" y="21600"/>
                                    </a:lnTo>
                                    <a:lnTo>
                                      <a:pt x="18736" y="21600"/>
                                    </a:lnTo>
                                    <a:lnTo>
                                      <a:pt x="18736" y="19718"/>
                                    </a:lnTo>
                                    <a:cubicBezTo>
                                      <a:pt x="20373" y="19391"/>
                                      <a:pt x="21600" y="17918"/>
                                      <a:pt x="21600" y="16200"/>
                                    </a:cubicBezTo>
                                    <a:cubicBezTo>
                                      <a:pt x="21600" y="14482"/>
                                      <a:pt x="20373" y="13009"/>
                                      <a:pt x="18736" y="12682"/>
                                    </a:cubicBezTo>
                                    <a:close/>
                                    <a:moveTo>
                                      <a:pt x="18082" y="18327"/>
                                    </a:moveTo>
                                    <a:cubicBezTo>
                                      <a:pt x="16855" y="18327"/>
                                      <a:pt x="15955" y="17345"/>
                                      <a:pt x="15955" y="16200"/>
                                    </a:cubicBezTo>
                                    <a:cubicBezTo>
                                      <a:pt x="15955" y="14973"/>
                                      <a:pt x="16936" y="14073"/>
                                      <a:pt x="18082" y="14073"/>
                                    </a:cubicBezTo>
                                    <a:cubicBezTo>
                                      <a:pt x="19309" y="14073"/>
                                      <a:pt x="20209" y="15055"/>
                                      <a:pt x="20209" y="16200"/>
                                    </a:cubicBezTo>
                                    <a:cubicBezTo>
                                      <a:pt x="20209" y="17345"/>
                                      <a:pt x="19227" y="18327"/>
                                      <a:pt x="18082" y="1832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" o:spid="_x0000_s1026" alt="Description: icon" style="width:20.55pt;height:2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" path="m4336,9082l4336,,2864,r,9082c1227,9409,,10882,,12600v,1718,1227,3191,2864,3518l2864,21600r1472,l4336,16118v1637,-327,2864,-1800,2864,-3518c7282,10882,5973,9409,4336,9082xm3682,14727v-1227,,-2127,-982,-2127,-2127c1555,11373,2536,10473,3682,10473v1227,,2127,982,2127,2127c5809,13745,4827,14727,3682,14727xm11536,1882l11536,,10064,r,1882c8427,2209,7200,3682,7200,5400v,1718,1227,3191,2864,3518l10064,21600r1472,l11536,8918v1637,-327,2864,-1800,2864,-3518c14482,3682,13173,2209,11536,1882xm10882,7527c9655,7527,8755,6545,8755,5400v,-1227,981,-2127,2127,-2127c12027,3273,13009,4255,13009,5400v,1145,-982,2127,-2127,2127xm18736,12682l18736,,17264,r,12682c15627,13009,14400,14482,14400,16200v,1718,1227,3191,2864,3518l17264,21600r1472,l18736,19718v1637,-327,2864,-1800,2864,-3518c21600,14482,20373,13009,18736,12682xm18082,18327v-1227,,-2127,-982,-2127,-2127c15955,14973,16936,14073,18082,14073v1227,,2127,982,2127,2127c20209,17345,19227,18327,18082,18327xe" fillcolor="white [3212]" stroked="f" strokeweight="1pt">
                      <v:stroke miterlimit="4" joinstyle="miter"/>
                      <v:path arrowok="t" o:extrusionok="f" o:connecttype="custom" o:connectlocs="130629,130629;130629,130629;130629,130629;130629,130629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24" w:space="0" w:color="60B966"/>
            </w:tcBorders>
          </w:tcPr>
          <w:p w:rsidR="00824D55" w:rsidRPr="00671EF0" w:rsidRDefault="00824D55" w:rsidP="0074005A"/>
        </w:tc>
      </w:tr>
      <w:tr w:rsidR="00824D55" w:rsidRPr="00671EF0" w:rsidTr="00D93216">
        <w:trPr>
          <w:trHeight w:val="397"/>
        </w:trPr>
        <w:sdt>
          <w:sdtPr>
            <w:id w:val="-6021061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top w:val="single" w:sz="18" w:space="0" w:color="60B966" w:themeColor="accent2"/>
                </w:tcBorders>
              </w:tcPr>
              <w:p w:rsidR="00824D55" w:rsidRPr="00671EF0" w:rsidRDefault="00824D55" w:rsidP="009C31D9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  <w:tcBorders>
              <w:top w:val="single" w:sz="24" w:space="0" w:color="60B966" w:themeColor="accent2"/>
            </w:tcBorders>
          </w:tcPr>
          <w:p w:rsidR="00824D55" w:rsidRPr="00671EF0" w:rsidRDefault="000A14AC" w:rsidP="00D92C4C">
            <w:sdt>
              <w:sdtPr>
                <w:id w:val="-1792123748"/>
                <w:placeholder>
                  <w:docPart w:val="09AD3C121728493FA6686BC191491648"/>
                </w:placeholder>
                <w:temporary/>
                <w:showingPlcHdr/>
                <w:text/>
              </w:sdtPr>
              <w:sdtEndPr/>
              <w:sdtContent>
                <w:r w:rsidR="00D92C4C" w:rsidRPr="00671EF0">
                  <w:t>Business name availability: Perform a corporate name search to make sure your name is still available.</w:t>
                </w:r>
              </w:sdtContent>
            </w:sdt>
            <w:r w:rsidR="00D92C4C" w:rsidRPr="00671EF0">
              <w:t xml:space="preserve"> </w:t>
            </w:r>
          </w:p>
        </w:tc>
      </w:tr>
      <w:tr w:rsidR="00824D55" w:rsidRPr="00671EF0" w:rsidTr="00D93216">
        <w:trPr>
          <w:trHeight w:val="397"/>
        </w:trPr>
        <w:sdt>
          <w:sdtPr>
            <w:id w:val="-1885017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824D55" w:rsidRPr="00671EF0" w:rsidRDefault="00824D55" w:rsidP="009C31D9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:rsidR="00824D55" w:rsidRPr="00671EF0" w:rsidRDefault="000A14AC" w:rsidP="00D92C4C">
            <w:sdt>
              <w:sdtPr>
                <w:id w:val="-563334582"/>
                <w:placeholder>
                  <w:docPart w:val="4DA844B78B5A4B158397DE75302B34AA"/>
                </w:placeholder>
                <w:temporary/>
                <w:showingPlcHdr/>
                <w:text/>
              </w:sdtPr>
              <w:sdtEndPr/>
              <w:sdtContent>
                <w:r w:rsidR="00D92C4C" w:rsidRPr="00671EF0">
                  <w:t>Register your business domain.</w:t>
                </w:r>
              </w:sdtContent>
            </w:sdt>
            <w:r w:rsidR="00D92C4C" w:rsidRPr="00671EF0">
              <w:t xml:space="preserve"> </w:t>
            </w:r>
          </w:p>
        </w:tc>
      </w:tr>
      <w:tr w:rsidR="00824D55" w:rsidRPr="00671EF0" w:rsidTr="00D93216">
        <w:trPr>
          <w:trHeight w:val="397"/>
        </w:trPr>
        <w:sdt>
          <w:sdtPr>
            <w:id w:val="-20179986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824D55" w:rsidRPr="00671EF0" w:rsidRDefault="00824D55" w:rsidP="009C31D9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:rsidR="00824D55" w:rsidRPr="00671EF0" w:rsidRDefault="000A14AC" w:rsidP="00D92C4C">
            <w:sdt>
              <w:sdtPr>
                <w:id w:val="-757678238"/>
                <w:placeholder>
                  <w:docPart w:val="A3863198D35842FCAE249D1BC05596D4"/>
                </w:placeholder>
                <w:temporary/>
                <w:showingPlcHdr/>
                <w:text/>
              </w:sdtPr>
              <w:sdtEndPr/>
              <w:sdtContent>
                <w:r w:rsidR="00D92C4C" w:rsidRPr="00671EF0">
                  <w:t>Apply for business licenses and permits and tax payer’s ID.</w:t>
                </w:r>
              </w:sdtContent>
            </w:sdt>
            <w:r w:rsidR="00D92C4C" w:rsidRPr="00671EF0">
              <w:t xml:space="preserve"> </w:t>
            </w:r>
          </w:p>
        </w:tc>
      </w:tr>
      <w:tr w:rsidR="00824D55" w:rsidRPr="00671EF0" w:rsidTr="00D93216">
        <w:trPr>
          <w:trHeight w:val="397"/>
        </w:trPr>
        <w:sdt>
          <w:sdtPr>
            <w:id w:val="-2445711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824D55" w:rsidRPr="00671EF0" w:rsidRDefault="00824D55" w:rsidP="009C31D9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:rsidR="00824D55" w:rsidRPr="00671EF0" w:rsidRDefault="000A14AC" w:rsidP="00D92C4C">
            <w:sdt>
              <w:sdtPr>
                <w:id w:val="-2052368745"/>
                <w:placeholder>
                  <w:docPart w:val="688CD5688C5A403EB566CED7B41DD9E0"/>
                </w:placeholder>
                <w:temporary/>
                <w:showingPlcHdr/>
                <w:text/>
              </w:sdtPr>
              <w:sdtEndPr/>
              <w:sdtContent>
                <w:r w:rsidR="00D92C4C" w:rsidRPr="00671EF0">
                  <w:t>Decide on a legal structure or business structure and incorporate: Corporation, LLC or Sole Proprietorship.</w:t>
                </w:r>
              </w:sdtContent>
            </w:sdt>
            <w:r w:rsidR="00D92C4C" w:rsidRPr="00671EF0">
              <w:t xml:space="preserve"> </w:t>
            </w:r>
          </w:p>
        </w:tc>
      </w:tr>
      <w:tr w:rsidR="00824D55" w:rsidRPr="00671EF0" w:rsidTr="00D93216">
        <w:trPr>
          <w:trHeight w:val="397"/>
        </w:trPr>
        <w:sdt>
          <w:sdtPr>
            <w:id w:val="-624850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824D55" w:rsidRPr="00671EF0" w:rsidRDefault="00824D55" w:rsidP="009C31D9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:rsidR="00824D55" w:rsidRPr="00671EF0" w:rsidRDefault="000A14AC" w:rsidP="00D92C4C">
            <w:sdt>
              <w:sdtPr>
                <w:id w:val="402107052"/>
                <w:placeholder>
                  <w:docPart w:val="4962189D097B4F55B39E82BB7E86F001"/>
                </w:placeholder>
                <w:temporary/>
                <w:showingPlcHdr/>
                <w:text/>
              </w:sdtPr>
              <w:sdtEndPr/>
              <w:sdtContent>
                <w:r w:rsidR="00D92C4C" w:rsidRPr="00671EF0">
                  <w:t>Set up software platforms and CRM tracking system.</w:t>
                </w:r>
              </w:sdtContent>
            </w:sdt>
            <w:r w:rsidR="00D92C4C" w:rsidRPr="00671EF0">
              <w:t xml:space="preserve"> </w:t>
            </w:r>
          </w:p>
        </w:tc>
      </w:tr>
      <w:tr w:rsidR="00824D55" w:rsidRPr="00671EF0" w:rsidTr="00D93216">
        <w:trPr>
          <w:trHeight w:val="397"/>
        </w:trPr>
        <w:sdt>
          <w:sdtPr>
            <w:id w:val="-1778474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824D55" w:rsidRPr="00671EF0" w:rsidRDefault="00824D55" w:rsidP="009C31D9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:rsidR="00824D55" w:rsidRPr="00671EF0" w:rsidRDefault="000A14AC" w:rsidP="00D92C4C">
            <w:sdt>
              <w:sdtPr>
                <w:id w:val="121667199"/>
                <w:placeholder>
                  <w:docPart w:val="1AE1EC0C994E41FEA27D6D8B7B65F9FB"/>
                </w:placeholder>
                <w:temporary/>
                <w:showingPlcHdr/>
                <w:text/>
              </w:sdtPr>
              <w:sdtEndPr/>
              <w:sdtContent>
                <w:r w:rsidR="00D92C4C" w:rsidRPr="00671EF0">
                  <w:t>Set up an accounting and record keeping system: hire an accountant, select an accounting system and a fiscal year.</w:t>
                </w:r>
              </w:sdtContent>
            </w:sdt>
            <w:r w:rsidR="00D92C4C" w:rsidRPr="00671EF0">
              <w:t xml:space="preserve"> </w:t>
            </w:r>
          </w:p>
        </w:tc>
      </w:tr>
      <w:tr w:rsidR="00824D55" w:rsidRPr="00671EF0" w:rsidTr="00D93216">
        <w:trPr>
          <w:trHeight w:val="397"/>
        </w:trPr>
        <w:sdt>
          <w:sdtPr>
            <w:id w:val="-1418163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824D55" w:rsidRPr="00671EF0" w:rsidRDefault="00824D55" w:rsidP="009C31D9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:rsidR="00824D55" w:rsidRPr="00671EF0" w:rsidRDefault="000A14AC" w:rsidP="00D92C4C">
            <w:sdt>
              <w:sdtPr>
                <w:id w:val="1785914097"/>
                <w:placeholder>
                  <w:docPart w:val="5F3203BEE28043C29B6FD83461758CEA"/>
                </w:placeholder>
                <w:temporary/>
                <w:showingPlcHdr/>
                <w:text/>
              </w:sdtPr>
              <w:sdtEndPr/>
              <w:sdtContent>
                <w:r w:rsidR="00D92C4C" w:rsidRPr="00671EF0">
                  <w:t>Acquire necessary insurance policies for your business: (liability, workers comp, malpractice, health insurance, etc)</w:t>
                </w:r>
              </w:sdtContent>
            </w:sdt>
            <w:r w:rsidR="00D92C4C" w:rsidRPr="00671EF0">
              <w:t xml:space="preserve"> </w:t>
            </w:r>
          </w:p>
        </w:tc>
      </w:tr>
      <w:tr w:rsidR="00824D55" w:rsidRPr="00671EF0" w:rsidTr="00D93216">
        <w:trPr>
          <w:trHeight w:val="397"/>
        </w:trPr>
        <w:sdt>
          <w:sdtPr>
            <w:id w:val="-2134014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824D55" w:rsidRPr="00671EF0" w:rsidRDefault="00824D55" w:rsidP="009C31D9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:rsidR="00824D55" w:rsidRPr="00671EF0" w:rsidRDefault="000A14AC" w:rsidP="00D92C4C">
            <w:sdt>
              <w:sdtPr>
                <w:id w:val="2053494829"/>
                <w:placeholder>
                  <w:docPart w:val="E29502F045A84E75BA6AA2584171A8BC"/>
                </w:placeholder>
                <w:temporary/>
                <w:showingPlcHdr/>
                <w:text/>
              </w:sdtPr>
              <w:sdtEndPr/>
              <w:sdtContent>
                <w:r w:rsidR="00D92C4C" w:rsidRPr="00671EF0">
                  <w:t>Open a business bank account and business credit card.</w:t>
                </w:r>
              </w:sdtContent>
            </w:sdt>
            <w:r w:rsidR="00D92C4C" w:rsidRPr="00671EF0">
              <w:t xml:space="preserve"> </w:t>
            </w:r>
          </w:p>
        </w:tc>
      </w:tr>
      <w:tr w:rsidR="00824D55" w:rsidRPr="00671EF0" w:rsidTr="00D93216">
        <w:trPr>
          <w:trHeight w:val="397"/>
        </w:trPr>
        <w:sdt>
          <w:sdtPr>
            <w:id w:val="-38123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824D55" w:rsidRPr="00671EF0" w:rsidRDefault="00824D55" w:rsidP="009C31D9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:rsidR="00824D55" w:rsidRPr="00671EF0" w:rsidRDefault="000A14AC" w:rsidP="00D92C4C">
            <w:sdt>
              <w:sdtPr>
                <w:id w:val="510956164"/>
                <w:placeholder>
                  <w:docPart w:val="F6367BA587814F7BB8BE953C22820BA1"/>
                </w:placeholder>
                <w:temporary/>
                <w:showingPlcHdr/>
                <w:text/>
              </w:sdtPr>
              <w:sdtEndPr/>
              <w:sdtContent>
                <w:r w:rsidR="00D92C4C" w:rsidRPr="00671EF0">
                  <w:t>Applications for loan</w:t>
                </w:r>
              </w:sdtContent>
            </w:sdt>
            <w:r w:rsidR="00D92C4C" w:rsidRPr="00671EF0">
              <w:t xml:space="preserve"> </w:t>
            </w:r>
          </w:p>
        </w:tc>
      </w:tr>
      <w:tr w:rsidR="00824D55" w:rsidRPr="00671EF0" w:rsidTr="00D93216">
        <w:trPr>
          <w:trHeight w:val="397"/>
        </w:trPr>
        <w:sdt>
          <w:sdtPr>
            <w:id w:val="6543426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824D55" w:rsidRPr="00671EF0" w:rsidRDefault="00824D55" w:rsidP="009C31D9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:rsidR="00824D55" w:rsidRPr="00671EF0" w:rsidRDefault="000A14AC" w:rsidP="00D92C4C">
            <w:sdt>
              <w:sdtPr>
                <w:id w:val="-1093312553"/>
                <w:placeholder>
                  <w:docPart w:val="904972FF5A294B11B2834AB6E2B08DEF"/>
                </w:placeholder>
                <w:temporary/>
                <w:showingPlcHdr/>
                <w:text/>
              </w:sdtPr>
              <w:sdtEndPr/>
              <w:sdtContent>
                <w:r w:rsidR="00D92C4C" w:rsidRPr="00671EF0">
                  <w:t>Purchase of medical equipment and furniture</w:t>
                </w:r>
              </w:sdtContent>
            </w:sdt>
            <w:r w:rsidR="00D92C4C" w:rsidRPr="00671EF0">
              <w:t xml:space="preserve"> </w:t>
            </w:r>
          </w:p>
        </w:tc>
      </w:tr>
      <w:tr w:rsidR="00297A58" w:rsidRPr="00671EF0" w:rsidTr="00D93216">
        <w:trPr>
          <w:trHeight w:val="397"/>
        </w:trPr>
        <w:sdt>
          <w:sdtPr>
            <w:id w:val="-1047754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297A58" w:rsidRPr="00671EF0" w:rsidRDefault="00297A58" w:rsidP="009C31D9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:rsidR="00297A58" w:rsidRPr="00671EF0" w:rsidRDefault="000A14AC" w:rsidP="00D92C4C">
            <w:sdt>
              <w:sdtPr>
                <w:id w:val="-1580820202"/>
                <w:placeholder>
                  <w:docPart w:val="060CB8650DC74892BD6650061F5101B0"/>
                </w:placeholder>
                <w:temporary/>
                <w:showingPlcHdr/>
                <w:text/>
              </w:sdtPr>
              <w:sdtEndPr/>
              <w:sdtContent>
                <w:r w:rsidR="00D92C4C" w:rsidRPr="00671EF0">
                  <w:t>Recruitment of staff and employees</w:t>
                </w:r>
              </w:sdtContent>
            </w:sdt>
            <w:r w:rsidR="00D92C4C" w:rsidRPr="00671EF0">
              <w:t xml:space="preserve"> </w:t>
            </w:r>
          </w:p>
        </w:tc>
      </w:tr>
      <w:tr w:rsidR="00297A58" w:rsidRPr="00671EF0" w:rsidTr="00D93216">
        <w:trPr>
          <w:trHeight w:val="397"/>
        </w:trPr>
        <w:sdt>
          <w:sdtPr>
            <w:id w:val="295954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297A58" w:rsidRPr="00671EF0" w:rsidRDefault="00297A58" w:rsidP="009C31D9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:rsidR="00297A58" w:rsidRPr="00671EF0" w:rsidRDefault="000A14AC" w:rsidP="00D92C4C">
            <w:sdt>
              <w:sdtPr>
                <w:id w:val="-1698306760"/>
                <w:placeholder>
                  <w:docPart w:val="84A0B1E7535641F882AE8F41FBC2103C"/>
                </w:placeholder>
                <w:temporary/>
                <w:showingPlcHdr/>
                <w:text/>
              </w:sdtPr>
              <w:sdtEndPr/>
              <w:sdtContent>
                <w:r w:rsidR="00D92C4C" w:rsidRPr="00671EF0">
                  <w:t>Begin networking with pre-marketing materials such as business cards, brochures, or public relations.</w:t>
                </w:r>
              </w:sdtContent>
            </w:sdt>
            <w:r w:rsidR="00D92C4C" w:rsidRPr="00671EF0">
              <w:t xml:space="preserve"> </w:t>
            </w:r>
          </w:p>
        </w:tc>
      </w:tr>
    </w:tbl>
    <w:p w:rsidR="00311990" w:rsidRPr="00671EF0" w:rsidRDefault="00311990" w:rsidP="00256681">
      <w:pPr>
        <w:pStyle w:val="NoSpacing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1" w:type="dxa"/>
        </w:tblCellMar>
        <w:tblLook w:val="04A0" w:firstRow="1" w:lastRow="0" w:firstColumn="1" w:lastColumn="0" w:noHBand="0" w:noVBand="1"/>
      </w:tblPr>
      <w:tblGrid>
        <w:gridCol w:w="444"/>
        <w:gridCol w:w="8960"/>
        <w:gridCol w:w="1301"/>
        <w:gridCol w:w="311"/>
      </w:tblGrid>
      <w:tr w:rsidR="00297A58" w:rsidRPr="00671EF0" w:rsidTr="00D93216">
        <w:trPr>
          <w:trHeight w:val="737"/>
        </w:trPr>
        <w:tc>
          <w:tcPr>
            <w:tcW w:w="9209" w:type="dxa"/>
            <w:gridSpan w:val="2"/>
            <w:tcBorders>
              <w:bottom w:val="single" w:sz="24" w:space="0" w:color="60B966"/>
            </w:tcBorders>
            <w:vAlign w:val="bottom"/>
          </w:tcPr>
          <w:p w:rsidR="00297A58" w:rsidRPr="00671EF0" w:rsidRDefault="000A14AC" w:rsidP="00D92C4C">
            <w:pPr>
              <w:pStyle w:val="ListParagraph"/>
            </w:pPr>
            <w:sdt>
              <w:sdtPr>
                <w:id w:val="555587250"/>
                <w:placeholder>
                  <w:docPart w:val="7A1BACC713FA4E4FB60DC6332F68C583"/>
                </w:placeholder>
                <w:temporary/>
                <w:showingPlcHdr/>
                <w:text/>
              </w:sdtPr>
              <w:sdtEndPr/>
              <w:sdtContent>
                <w:r w:rsidR="00D92C4C" w:rsidRPr="00671EF0">
                  <w:t>START UP EXPEDITURE: BUDGET</w:t>
                </w:r>
              </w:sdtContent>
            </w:sdt>
            <w:r w:rsidR="00D92C4C" w:rsidRPr="00671EF0">
              <w:t xml:space="preserve"> </w:t>
            </w:r>
          </w:p>
        </w:tc>
        <w:tc>
          <w:tcPr>
            <w:tcW w:w="1276" w:type="dxa"/>
            <w:tcBorders>
              <w:bottom w:val="single" w:sz="24" w:space="0" w:color="60B966"/>
            </w:tcBorders>
            <w:shd w:val="clear" w:color="auto" w:fill="264D2B" w:themeFill="accent1"/>
            <w:vAlign w:val="center"/>
          </w:tcPr>
          <w:p w:rsidR="00297A58" w:rsidRPr="00671EF0" w:rsidRDefault="009C31D9" w:rsidP="00A95391">
            <w:pPr>
              <w:spacing w:after="0"/>
              <w:jc w:val="center"/>
            </w:pPr>
            <w:r w:rsidRPr="00671EF0">
              <w:rPr>
                <w:noProof/>
              </w:rPr>
              <mc:AlternateContent>
                <mc:Choice Requires="wps">
                  <w:drawing>
                    <wp:inline distT="0" distB="0" distL="0" distR="0" wp14:anchorId="27DB049E" wp14:editId="184CF027">
                      <wp:extent cx="214604" cy="271624"/>
                      <wp:effectExtent l="0" t="0" r="0" b="0"/>
                      <wp:docPr id="42" name="Shape" descr="calculator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604" cy="27162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7635" y="9481"/>
                                    </a:moveTo>
                                    <a:cubicBezTo>
                                      <a:pt x="17635" y="8986"/>
                                      <a:pt x="17113" y="8574"/>
                                      <a:pt x="16487" y="8574"/>
                                    </a:cubicBezTo>
                                    <a:lnTo>
                                      <a:pt x="15339" y="8574"/>
                                    </a:lnTo>
                                    <a:cubicBezTo>
                                      <a:pt x="14713" y="8574"/>
                                      <a:pt x="14191" y="8986"/>
                                      <a:pt x="14191" y="9481"/>
                                    </a:cubicBezTo>
                                    <a:lnTo>
                                      <a:pt x="14191" y="10388"/>
                                    </a:lnTo>
                                    <a:cubicBezTo>
                                      <a:pt x="14191" y="10882"/>
                                      <a:pt x="14713" y="11295"/>
                                      <a:pt x="15339" y="11295"/>
                                    </a:cubicBezTo>
                                    <a:lnTo>
                                      <a:pt x="16487" y="11295"/>
                                    </a:lnTo>
                                    <a:cubicBezTo>
                                      <a:pt x="17113" y="11295"/>
                                      <a:pt x="17635" y="10882"/>
                                      <a:pt x="17635" y="10388"/>
                                    </a:cubicBezTo>
                                    <a:lnTo>
                                      <a:pt x="17635" y="9481"/>
                                    </a:lnTo>
                                    <a:close/>
                                    <a:moveTo>
                                      <a:pt x="16487" y="10388"/>
                                    </a:moveTo>
                                    <a:lnTo>
                                      <a:pt x="15339" y="10388"/>
                                    </a:lnTo>
                                    <a:lnTo>
                                      <a:pt x="15339" y="9481"/>
                                    </a:lnTo>
                                    <a:lnTo>
                                      <a:pt x="16487" y="9481"/>
                                    </a:lnTo>
                                    <a:lnTo>
                                      <a:pt x="16487" y="10388"/>
                                    </a:lnTo>
                                    <a:close/>
                                    <a:moveTo>
                                      <a:pt x="16487" y="16653"/>
                                    </a:moveTo>
                                    <a:lnTo>
                                      <a:pt x="15339" y="16653"/>
                                    </a:lnTo>
                                    <a:cubicBezTo>
                                      <a:pt x="14713" y="16653"/>
                                      <a:pt x="14191" y="17066"/>
                                      <a:pt x="14191" y="17560"/>
                                    </a:cubicBezTo>
                                    <a:lnTo>
                                      <a:pt x="14191" y="18467"/>
                                    </a:lnTo>
                                    <a:cubicBezTo>
                                      <a:pt x="14191" y="18962"/>
                                      <a:pt x="14713" y="19374"/>
                                      <a:pt x="15339" y="19374"/>
                                    </a:cubicBezTo>
                                    <a:lnTo>
                                      <a:pt x="16487" y="19374"/>
                                    </a:lnTo>
                                    <a:cubicBezTo>
                                      <a:pt x="17113" y="19374"/>
                                      <a:pt x="17635" y="18962"/>
                                      <a:pt x="17635" y="18467"/>
                                    </a:cubicBezTo>
                                    <a:lnTo>
                                      <a:pt x="17635" y="17560"/>
                                    </a:lnTo>
                                    <a:cubicBezTo>
                                      <a:pt x="17635" y="17066"/>
                                      <a:pt x="17113" y="16653"/>
                                      <a:pt x="16487" y="16653"/>
                                    </a:cubicBezTo>
                                    <a:close/>
                                    <a:moveTo>
                                      <a:pt x="16487" y="18467"/>
                                    </a:moveTo>
                                    <a:lnTo>
                                      <a:pt x="15339" y="18467"/>
                                    </a:lnTo>
                                    <a:lnTo>
                                      <a:pt x="15339" y="17560"/>
                                    </a:lnTo>
                                    <a:lnTo>
                                      <a:pt x="16487" y="17560"/>
                                    </a:lnTo>
                                    <a:lnTo>
                                      <a:pt x="16487" y="18467"/>
                                    </a:lnTo>
                                    <a:close/>
                                    <a:moveTo>
                                      <a:pt x="17635" y="13521"/>
                                    </a:moveTo>
                                    <a:cubicBezTo>
                                      <a:pt x="17635" y="13026"/>
                                      <a:pt x="17113" y="12614"/>
                                      <a:pt x="16487" y="12614"/>
                                    </a:cubicBezTo>
                                    <a:lnTo>
                                      <a:pt x="15339" y="12614"/>
                                    </a:lnTo>
                                    <a:cubicBezTo>
                                      <a:pt x="14713" y="12614"/>
                                      <a:pt x="14191" y="13026"/>
                                      <a:pt x="14191" y="13521"/>
                                    </a:cubicBezTo>
                                    <a:lnTo>
                                      <a:pt x="14191" y="14427"/>
                                    </a:lnTo>
                                    <a:cubicBezTo>
                                      <a:pt x="14191" y="14922"/>
                                      <a:pt x="14713" y="15334"/>
                                      <a:pt x="15339" y="15334"/>
                                    </a:cubicBezTo>
                                    <a:lnTo>
                                      <a:pt x="16487" y="15334"/>
                                    </a:lnTo>
                                    <a:cubicBezTo>
                                      <a:pt x="17113" y="15334"/>
                                      <a:pt x="17635" y="14922"/>
                                      <a:pt x="17635" y="14427"/>
                                    </a:cubicBezTo>
                                    <a:lnTo>
                                      <a:pt x="17635" y="13521"/>
                                    </a:lnTo>
                                    <a:close/>
                                    <a:moveTo>
                                      <a:pt x="16487" y="14427"/>
                                    </a:moveTo>
                                    <a:lnTo>
                                      <a:pt x="15339" y="14427"/>
                                    </a:lnTo>
                                    <a:lnTo>
                                      <a:pt x="15339" y="13521"/>
                                    </a:lnTo>
                                    <a:lnTo>
                                      <a:pt x="16487" y="13521"/>
                                    </a:lnTo>
                                    <a:lnTo>
                                      <a:pt x="16487" y="14427"/>
                                    </a:lnTo>
                                    <a:close/>
                                    <a:moveTo>
                                      <a:pt x="11374" y="16653"/>
                                    </a:moveTo>
                                    <a:lnTo>
                                      <a:pt x="10226" y="16653"/>
                                    </a:lnTo>
                                    <a:cubicBezTo>
                                      <a:pt x="9600" y="16653"/>
                                      <a:pt x="9078" y="17066"/>
                                      <a:pt x="9078" y="17560"/>
                                    </a:cubicBezTo>
                                    <a:lnTo>
                                      <a:pt x="9078" y="18467"/>
                                    </a:lnTo>
                                    <a:cubicBezTo>
                                      <a:pt x="9078" y="18962"/>
                                      <a:pt x="9600" y="19374"/>
                                      <a:pt x="10226" y="19374"/>
                                    </a:cubicBezTo>
                                    <a:lnTo>
                                      <a:pt x="11374" y="19374"/>
                                    </a:lnTo>
                                    <a:cubicBezTo>
                                      <a:pt x="12000" y="19374"/>
                                      <a:pt x="12522" y="18962"/>
                                      <a:pt x="12522" y="18467"/>
                                    </a:cubicBezTo>
                                    <a:lnTo>
                                      <a:pt x="12522" y="17560"/>
                                    </a:lnTo>
                                    <a:cubicBezTo>
                                      <a:pt x="12522" y="17066"/>
                                      <a:pt x="12000" y="16653"/>
                                      <a:pt x="11374" y="16653"/>
                                    </a:cubicBezTo>
                                    <a:close/>
                                    <a:moveTo>
                                      <a:pt x="11374" y="18467"/>
                                    </a:moveTo>
                                    <a:lnTo>
                                      <a:pt x="10226" y="18467"/>
                                    </a:lnTo>
                                    <a:lnTo>
                                      <a:pt x="10226" y="17560"/>
                                    </a:lnTo>
                                    <a:lnTo>
                                      <a:pt x="11374" y="17560"/>
                                    </a:lnTo>
                                    <a:lnTo>
                                      <a:pt x="11374" y="18467"/>
                                    </a:lnTo>
                                    <a:close/>
                                    <a:moveTo>
                                      <a:pt x="7409" y="13521"/>
                                    </a:moveTo>
                                    <a:cubicBezTo>
                                      <a:pt x="7409" y="13026"/>
                                      <a:pt x="6887" y="12614"/>
                                      <a:pt x="6261" y="12614"/>
                                    </a:cubicBezTo>
                                    <a:lnTo>
                                      <a:pt x="5113" y="12614"/>
                                    </a:lnTo>
                                    <a:cubicBezTo>
                                      <a:pt x="4487" y="12614"/>
                                      <a:pt x="3965" y="13026"/>
                                      <a:pt x="3965" y="13521"/>
                                    </a:cubicBezTo>
                                    <a:lnTo>
                                      <a:pt x="3965" y="14427"/>
                                    </a:lnTo>
                                    <a:cubicBezTo>
                                      <a:pt x="3965" y="14922"/>
                                      <a:pt x="4487" y="15334"/>
                                      <a:pt x="5113" y="15334"/>
                                    </a:cubicBezTo>
                                    <a:lnTo>
                                      <a:pt x="6261" y="15334"/>
                                    </a:lnTo>
                                    <a:cubicBezTo>
                                      <a:pt x="6887" y="15334"/>
                                      <a:pt x="7409" y="14922"/>
                                      <a:pt x="7409" y="14427"/>
                                    </a:cubicBezTo>
                                    <a:lnTo>
                                      <a:pt x="7409" y="13521"/>
                                    </a:lnTo>
                                    <a:close/>
                                    <a:moveTo>
                                      <a:pt x="6261" y="14427"/>
                                    </a:moveTo>
                                    <a:lnTo>
                                      <a:pt x="5113" y="14427"/>
                                    </a:lnTo>
                                    <a:lnTo>
                                      <a:pt x="5113" y="13521"/>
                                    </a:lnTo>
                                    <a:lnTo>
                                      <a:pt x="6261" y="13521"/>
                                    </a:lnTo>
                                    <a:lnTo>
                                      <a:pt x="6261" y="14427"/>
                                    </a:lnTo>
                                    <a:close/>
                                    <a:moveTo>
                                      <a:pt x="6261" y="16653"/>
                                    </a:moveTo>
                                    <a:lnTo>
                                      <a:pt x="5113" y="16653"/>
                                    </a:lnTo>
                                    <a:cubicBezTo>
                                      <a:pt x="4487" y="16653"/>
                                      <a:pt x="3965" y="17066"/>
                                      <a:pt x="3965" y="17560"/>
                                    </a:cubicBezTo>
                                    <a:lnTo>
                                      <a:pt x="3965" y="18467"/>
                                    </a:lnTo>
                                    <a:cubicBezTo>
                                      <a:pt x="3965" y="18962"/>
                                      <a:pt x="4487" y="19374"/>
                                      <a:pt x="5113" y="19374"/>
                                    </a:cubicBezTo>
                                    <a:lnTo>
                                      <a:pt x="6261" y="19374"/>
                                    </a:lnTo>
                                    <a:cubicBezTo>
                                      <a:pt x="6887" y="19374"/>
                                      <a:pt x="7409" y="18962"/>
                                      <a:pt x="7409" y="18467"/>
                                    </a:cubicBezTo>
                                    <a:lnTo>
                                      <a:pt x="7409" y="17560"/>
                                    </a:lnTo>
                                    <a:cubicBezTo>
                                      <a:pt x="7409" y="17066"/>
                                      <a:pt x="6887" y="16653"/>
                                      <a:pt x="6261" y="16653"/>
                                    </a:cubicBezTo>
                                    <a:close/>
                                    <a:moveTo>
                                      <a:pt x="6261" y="18467"/>
                                    </a:moveTo>
                                    <a:lnTo>
                                      <a:pt x="5113" y="18467"/>
                                    </a:lnTo>
                                    <a:lnTo>
                                      <a:pt x="5113" y="17560"/>
                                    </a:lnTo>
                                    <a:lnTo>
                                      <a:pt x="6261" y="17560"/>
                                    </a:lnTo>
                                    <a:lnTo>
                                      <a:pt x="6261" y="18467"/>
                                    </a:lnTo>
                                    <a:close/>
                                    <a:moveTo>
                                      <a:pt x="7409" y="9481"/>
                                    </a:moveTo>
                                    <a:cubicBezTo>
                                      <a:pt x="7409" y="8986"/>
                                      <a:pt x="6887" y="8574"/>
                                      <a:pt x="6261" y="8574"/>
                                    </a:cubicBezTo>
                                    <a:lnTo>
                                      <a:pt x="5113" y="8574"/>
                                    </a:lnTo>
                                    <a:cubicBezTo>
                                      <a:pt x="4487" y="8574"/>
                                      <a:pt x="3965" y="8986"/>
                                      <a:pt x="3965" y="9481"/>
                                    </a:cubicBezTo>
                                    <a:lnTo>
                                      <a:pt x="3965" y="10388"/>
                                    </a:lnTo>
                                    <a:cubicBezTo>
                                      <a:pt x="3965" y="10882"/>
                                      <a:pt x="4487" y="11295"/>
                                      <a:pt x="5113" y="11295"/>
                                    </a:cubicBezTo>
                                    <a:lnTo>
                                      <a:pt x="6261" y="11295"/>
                                    </a:lnTo>
                                    <a:cubicBezTo>
                                      <a:pt x="6887" y="11295"/>
                                      <a:pt x="7409" y="10882"/>
                                      <a:pt x="7409" y="10388"/>
                                    </a:cubicBezTo>
                                    <a:lnTo>
                                      <a:pt x="7409" y="9481"/>
                                    </a:lnTo>
                                    <a:close/>
                                    <a:moveTo>
                                      <a:pt x="6261" y="10388"/>
                                    </a:moveTo>
                                    <a:lnTo>
                                      <a:pt x="5113" y="10388"/>
                                    </a:lnTo>
                                    <a:lnTo>
                                      <a:pt x="5113" y="9481"/>
                                    </a:lnTo>
                                    <a:lnTo>
                                      <a:pt x="6261" y="9481"/>
                                    </a:lnTo>
                                    <a:lnTo>
                                      <a:pt x="6261" y="10388"/>
                                    </a:lnTo>
                                    <a:close/>
                                    <a:moveTo>
                                      <a:pt x="21600" y="6760"/>
                                    </a:moveTo>
                                    <a:lnTo>
                                      <a:pt x="21600" y="2226"/>
                                    </a:lnTo>
                                    <a:cubicBezTo>
                                      <a:pt x="21600" y="989"/>
                                      <a:pt x="20348" y="0"/>
                                      <a:pt x="18783" y="0"/>
                                    </a:cubicBezTo>
                                    <a:lnTo>
                                      <a:pt x="2817" y="0"/>
                                    </a:lnTo>
                                    <a:cubicBezTo>
                                      <a:pt x="1252" y="0"/>
                                      <a:pt x="0" y="989"/>
                                      <a:pt x="0" y="2226"/>
                                    </a:cubicBezTo>
                                    <a:lnTo>
                                      <a:pt x="0" y="19374"/>
                                    </a:lnTo>
                                    <a:cubicBezTo>
                                      <a:pt x="0" y="20611"/>
                                      <a:pt x="1252" y="21600"/>
                                      <a:pt x="2817" y="21600"/>
                                    </a:cubicBezTo>
                                    <a:lnTo>
                                      <a:pt x="18783" y="21600"/>
                                    </a:lnTo>
                                    <a:cubicBezTo>
                                      <a:pt x="20348" y="21600"/>
                                      <a:pt x="21600" y="20611"/>
                                      <a:pt x="21600" y="19374"/>
                                    </a:cubicBezTo>
                                    <a:lnTo>
                                      <a:pt x="21600" y="8574"/>
                                    </a:lnTo>
                                    <a:cubicBezTo>
                                      <a:pt x="21600" y="8327"/>
                                      <a:pt x="21391" y="8162"/>
                                      <a:pt x="21078" y="8162"/>
                                    </a:cubicBezTo>
                                    <a:cubicBezTo>
                                      <a:pt x="20765" y="8162"/>
                                      <a:pt x="20557" y="8327"/>
                                      <a:pt x="20557" y="8574"/>
                                    </a:cubicBezTo>
                                    <a:lnTo>
                                      <a:pt x="20557" y="19374"/>
                                    </a:lnTo>
                                    <a:cubicBezTo>
                                      <a:pt x="20557" y="20116"/>
                                      <a:pt x="19826" y="20693"/>
                                      <a:pt x="18887" y="20693"/>
                                    </a:cubicBezTo>
                                    <a:lnTo>
                                      <a:pt x="2922" y="20693"/>
                                    </a:lnTo>
                                    <a:cubicBezTo>
                                      <a:pt x="1983" y="20693"/>
                                      <a:pt x="1252" y="20116"/>
                                      <a:pt x="1252" y="19374"/>
                                    </a:cubicBezTo>
                                    <a:lnTo>
                                      <a:pt x="1252" y="2226"/>
                                    </a:lnTo>
                                    <a:cubicBezTo>
                                      <a:pt x="1252" y="1484"/>
                                      <a:pt x="1983" y="907"/>
                                      <a:pt x="2922" y="907"/>
                                    </a:cubicBezTo>
                                    <a:lnTo>
                                      <a:pt x="18887" y="907"/>
                                    </a:lnTo>
                                    <a:cubicBezTo>
                                      <a:pt x="19826" y="907"/>
                                      <a:pt x="20557" y="1484"/>
                                      <a:pt x="20557" y="2226"/>
                                    </a:cubicBezTo>
                                    <a:lnTo>
                                      <a:pt x="20557" y="6266"/>
                                    </a:lnTo>
                                    <a:lnTo>
                                      <a:pt x="3965" y="6266"/>
                                    </a:lnTo>
                                    <a:lnTo>
                                      <a:pt x="3965" y="3133"/>
                                    </a:lnTo>
                                    <a:lnTo>
                                      <a:pt x="17635" y="3133"/>
                                    </a:lnTo>
                                    <a:lnTo>
                                      <a:pt x="17635" y="4947"/>
                                    </a:lnTo>
                                    <a:cubicBezTo>
                                      <a:pt x="17635" y="5194"/>
                                      <a:pt x="17843" y="5359"/>
                                      <a:pt x="18156" y="5359"/>
                                    </a:cubicBezTo>
                                    <a:cubicBezTo>
                                      <a:pt x="18470" y="5359"/>
                                      <a:pt x="18678" y="5194"/>
                                      <a:pt x="18678" y="4947"/>
                                    </a:cubicBezTo>
                                    <a:lnTo>
                                      <a:pt x="18678" y="2721"/>
                                    </a:lnTo>
                                    <a:cubicBezTo>
                                      <a:pt x="18678" y="2473"/>
                                      <a:pt x="18470" y="2308"/>
                                      <a:pt x="18156" y="2308"/>
                                    </a:cubicBezTo>
                                    <a:lnTo>
                                      <a:pt x="3339" y="2308"/>
                                    </a:lnTo>
                                    <a:cubicBezTo>
                                      <a:pt x="3026" y="2308"/>
                                      <a:pt x="2817" y="2473"/>
                                      <a:pt x="2817" y="2721"/>
                                    </a:cubicBezTo>
                                    <a:lnTo>
                                      <a:pt x="2817" y="6760"/>
                                    </a:lnTo>
                                    <a:cubicBezTo>
                                      <a:pt x="2817" y="7008"/>
                                      <a:pt x="3026" y="7173"/>
                                      <a:pt x="3339" y="7173"/>
                                    </a:cubicBezTo>
                                    <a:lnTo>
                                      <a:pt x="21078" y="7173"/>
                                    </a:lnTo>
                                    <a:cubicBezTo>
                                      <a:pt x="21391" y="7173"/>
                                      <a:pt x="21600" y="7008"/>
                                      <a:pt x="21600" y="6760"/>
                                    </a:cubicBezTo>
                                    <a:close/>
                                    <a:moveTo>
                                      <a:pt x="12522" y="13521"/>
                                    </a:moveTo>
                                    <a:cubicBezTo>
                                      <a:pt x="12522" y="13026"/>
                                      <a:pt x="12000" y="12614"/>
                                      <a:pt x="11374" y="12614"/>
                                    </a:cubicBezTo>
                                    <a:lnTo>
                                      <a:pt x="10226" y="12614"/>
                                    </a:lnTo>
                                    <a:cubicBezTo>
                                      <a:pt x="9600" y="12614"/>
                                      <a:pt x="9078" y="13026"/>
                                      <a:pt x="9078" y="13521"/>
                                    </a:cubicBezTo>
                                    <a:lnTo>
                                      <a:pt x="9078" y="14427"/>
                                    </a:lnTo>
                                    <a:cubicBezTo>
                                      <a:pt x="9078" y="14922"/>
                                      <a:pt x="9600" y="15334"/>
                                      <a:pt x="10226" y="15334"/>
                                    </a:cubicBezTo>
                                    <a:lnTo>
                                      <a:pt x="11374" y="15334"/>
                                    </a:lnTo>
                                    <a:cubicBezTo>
                                      <a:pt x="12000" y="15334"/>
                                      <a:pt x="12522" y="14922"/>
                                      <a:pt x="12522" y="14427"/>
                                    </a:cubicBezTo>
                                    <a:lnTo>
                                      <a:pt x="12522" y="13521"/>
                                    </a:lnTo>
                                    <a:close/>
                                    <a:moveTo>
                                      <a:pt x="11374" y="14427"/>
                                    </a:moveTo>
                                    <a:lnTo>
                                      <a:pt x="10226" y="14427"/>
                                    </a:lnTo>
                                    <a:lnTo>
                                      <a:pt x="10226" y="13521"/>
                                    </a:lnTo>
                                    <a:lnTo>
                                      <a:pt x="11374" y="13521"/>
                                    </a:lnTo>
                                    <a:lnTo>
                                      <a:pt x="11374" y="14427"/>
                                    </a:lnTo>
                                    <a:close/>
                                    <a:moveTo>
                                      <a:pt x="12522" y="9481"/>
                                    </a:moveTo>
                                    <a:cubicBezTo>
                                      <a:pt x="12522" y="8986"/>
                                      <a:pt x="12000" y="8574"/>
                                      <a:pt x="11374" y="8574"/>
                                    </a:cubicBezTo>
                                    <a:lnTo>
                                      <a:pt x="10226" y="8574"/>
                                    </a:lnTo>
                                    <a:cubicBezTo>
                                      <a:pt x="9600" y="8574"/>
                                      <a:pt x="9078" y="8986"/>
                                      <a:pt x="9078" y="9481"/>
                                    </a:cubicBezTo>
                                    <a:lnTo>
                                      <a:pt x="9078" y="10388"/>
                                    </a:lnTo>
                                    <a:cubicBezTo>
                                      <a:pt x="9078" y="10882"/>
                                      <a:pt x="9600" y="11295"/>
                                      <a:pt x="10226" y="11295"/>
                                    </a:cubicBezTo>
                                    <a:lnTo>
                                      <a:pt x="11374" y="11295"/>
                                    </a:lnTo>
                                    <a:cubicBezTo>
                                      <a:pt x="12000" y="11295"/>
                                      <a:pt x="12522" y="10882"/>
                                      <a:pt x="12522" y="10388"/>
                                    </a:cubicBezTo>
                                    <a:lnTo>
                                      <a:pt x="12522" y="9481"/>
                                    </a:lnTo>
                                    <a:close/>
                                    <a:moveTo>
                                      <a:pt x="11374" y="10388"/>
                                    </a:moveTo>
                                    <a:lnTo>
                                      <a:pt x="10226" y="10388"/>
                                    </a:lnTo>
                                    <a:lnTo>
                                      <a:pt x="10226" y="9481"/>
                                    </a:lnTo>
                                    <a:lnTo>
                                      <a:pt x="11374" y="9481"/>
                                    </a:lnTo>
                                    <a:lnTo>
                                      <a:pt x="11374" y="103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" o:spid="_x0000_s1026" alt="Description: calculator icon" style="width:16.9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" path="m17635,9481v,-495,-522,-907,-1148,-907l15339,8574v-626,,-1148,412,-1148,907l14191,10388v,494,522,907,1148,907l16487,11295v626,,1148,-413,1148,-907l17635,9481xm16487,10388r-1148,l15339,9481r1148,l16487,10388xm16487,16653r-1148,c14713,16653,14191,17066,14191,17560r,907c14191,18962,14713,19374,15339,19374r1148,c17113,19374,17635,18962,17635,18467r,-907c17635,17066,17113,16653,16487,16653xm16487,18467r-1148,l15339,17560r1148,l16487,18467xm17635,13521v,-495,-522,-907,-1148,-907l15339,12614v-626,,-1148,412,-1148,907l14191,14427v,495,522,907,1148,907l16487,15334v626,,1148,-412,1148,-907l17635,13521xm16487,14427r-1148,l15339,13521r1148,l16487,14427xm11374,16653r-1148,c9600,16653,9078,17066,9078,17560r,907c9078,18962,9600,19374,10226,19374r1148,c12000,19374,12522,18962,12522,18467r,-907c12522,17066,12000,16653,11374,16653xm11374,18467r-1148,l10226,17560r1148,l11374,18467xm7409,13521v,-495,-522,-907,-1148,-907l5113,12614v-626,,-1148,412,-1148,907l3965,14427v,495,522,907,1148,907l6261,15334v626,,1148,-412,1148,-907l7409,13521xm6261,14427r-1148,l5113,13521r1148,l6261,14427xm6261,16653r-1148,c4487,16653,3965,17066,3965,17560r,907c3965,18962,4487,19374,5113,19374r1148,c6887,19374,7409,18962,7409,18467r,-907c7409,17066,6887,16653,6261,16653xm6261,18467r-1148,l5113,17560r1148,l6261,18467xm7409,9481v,-495,-522,-907,-1148,-907l5113,8574v-626,,-1148,412,-1148,907l3965,10388v,494,522,907,1148,907l6261,11295v626,,1148,-413,1148,-907l7409,9481xm6261,10388r-1148,l5113,9481r1148,l6261,10388xm21600,6760r,-4534c21600,989,20348,,18783,l2817,c1252,,,989,,2226l,19374v,1237,1252,2226,2817,2226l18783,21600v1565,,2817,-989,2817,-2226l21600,8574v,-247,-209,-412,-522,-412c20765,8162,20557,8327,20557,8574r,10800c20557,20116,19826,20693,18887,20693r-15965,c1983,20693,1252,20116,1252,19374r,-17148c1252,1484,1983,907,2922,907r15965,c19826,907,20557,1484,20557,2226r,4040l3965,6266r,-3133l17635,3133r,1814c17635,5194,17843,5359,18156,5359v314,,522,-165,522,-412l18678,2721v,-248,-208,-413,-522,-413l3339,2308v-313,,-522,165,-522,413l2817,6760v,248,209,413,522,413l21078,7173v313,,522,-165,522,-413xm12522,13521v,-495,-522,-907,-1148,-907l10226,12614v-626,,-1148,412,-1148,907l9078,14427v,495,522,907,1148,907l11374,15334v626,,1148,-412,1148,-907l12522,13521xm11374,14427r-1148,l10226,13521r1148,l11374,14427xm12522,9481v,-495,-522,-907,-1148,-907l10226,8574v-626,,-1148,412,-1148,907l9078,10388v,494,522,907,1148,907l11374,11295v626,,1148,-413,1148,-907l12522,9481xm11374,10388r-1148,l10226,9481r1148,l11374,10388xe" fillcolor="white [3212]" stroked="f" strokeweight="1pt">
                      <v:stroke miterlimit="4" joinstyle="miter"/>
                      <v:path arrowok="t" o:extrusionok="f" o:connecttype="custom" o:connectlocs="107302,135812;107302,135812;107302,135812;107302,135812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24" w:space="0" w:color="60B966"/>
            </w:tcBorders>
          </w:tcPr>
          <w:p w:rsidR="00297A58" w:rsidRPr="00671EF0" w:rsidRDefault="00297A58" w:rsidP="0074005A"/>
        </w:tc>
      </w:tr>
      <w:tr w:rsidR="00297A58" w:rsidRPr="00671EF0" w:rsidTr="00D93216">
        <w:trPr>
          <w:trHeight w:val="397"/>
        </w:trPr>
        <w:sdt>
          <w:sdtPr>
            <w:id w:val="-7972945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  <w:tcBorders>
                  <w:top w:val="single" w:sz="24" w:space="0" w:color="60B966" w:themeColor="accent2"/>
                </w:tcBorders>
              </w:tcPr>
              <w:p w:rsidR="00297A58" w:rsidRPr="00671EF0" w:rsidRDefault="00E84F22" w:rsidP="009C31D9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  <w:tcBorders>
              <w:top w:val="single" w:sz="24" w:space="0" w:color="60B966" w:themeColor="accent2"/>
            </w:tcBorders>
          </w:tcPr>
          <w:p w:rsidR="00297A58" w:rsidRPr="00671EF0" w:rsidRDefault="000A14AC" w:rsidP="00D92C4C">
            <w:sdt>
              <w:sdtPr>
                <w:id w:val="-1432507220"/>
                <w:placeholder>
                  <w:docPart w:val="B310EC17B8B246508EE366E23C80CF4D"/>
                </w:placeholder>
                <w:temporary/>
                <w:showingPlcHdr/>
                <w:text/>
              </w:sdtPr>
              <w:sdtEndPr/>
              <w:sdtContent>
                <w:r w:rsidR="00D92C4C" w:rsidRPr="00671EF0">
                  <w:t>Estimate how long it will take for your business to turn a profit.</w:t>
                </w:r>
              </w:sdtContent>
            </w:sdt>
            <w:r w:rsidR="00D92C4C" w:rsidRPr="00671EF0">
              <w:t xml:space="preserve"> </w:t>
            </w:r>
          </w:p>
        </w:tc>
      </w:tr>
      <w:tr w:rsidR="00297A58" w:rsidRPr="00671EF0" w:rsidTr="00D93216">
        <w:trPr>
          <w:trHeight w:val="397"/>
        </w:trPr>
        <w:sdt>
          <w:sdtPr>
            <w:id w:val="595373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:rsidR="00297A58" w:rsidRPr="00671EF0" w:rsidRDefault="00297A58" w:rsidP="009C31D9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:rsidR="00297A58" w:rsidRPr="00671EF0" w:rsidRDefault="000A14AC" w:rsidP="00D92C4C">
            <w:sdt>
              <w:sdtPr>
                <w:id w:val="2073613230"/>
                <w:placeholder>
                  <w:docPart w:val="1E7AF81CEFAA4B00AFF0F2468AD4BE1D"/>
                </w:placeholder>
                <w:temporary/>
                <w:showingPlcHdr/>
                <w:text/>
              </w:sdtPr>
              <w:sdtEndPr/>
              <w:sdtContent>
                <w:r w:rsidR="00D92C4C" w:rsidRPr="00671EF0">
                  <w:t>Itemize your living expenses for the first year, at least, and assess where this will come from.</w:t>
                </w:r>
              </w:sdtContent>
            </w:sdt>
            <w:r w:rsidR="00D92C4C" w:rsidRPr="00671EF0">
              <w:t xml:space="preserve"> </w:t>
            </w:r>
          </w:p>
        </w:tc>
      </w:tr>
      <w:tr w:rsidR="00297A58" w:rsidRPr="00671EF0" w:rsidTr="00D93216">
        <w:trPr>
          <w:trHeight w:val="397"/>
        </w:trPr>
        <w:sdt>
          <w:sdtPr>
            <w:id w:val="-524251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:rsidR="00297A58" w:rsidRPr="00671EF0" w:rsidRDefault="00297A58" w:rsidP="009C31D9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:rsidR="00297A58" w:rsidRPr="00671EF0" w:rsidRDefault="000A14AC" w:rsidP="00D92C4C">
            <w:sdt>
              <w:sdtPr>
                <w:id w:val="-534114844"/>
                <w:placeholder>
                  <w:docPart w:val="CE349A68A94E419FB60CF94FFE2F4F15"/>
                </w:placeholder>
                <w:temporary/>
                <w:showingPlcHdr/>
                <w:text/>
              </w:sdtPr>
              <w:sdtEndPr/>
              <w:sdtContent>
                <w:r w:rsidR="00D92C4C" w:rsidRPr="00671EF0">
                  <w:t>Itemize how much start-up capital is required to launch the business and project how long before profitability.</w:t>
                </w:r>
              </w:sdtContent>
            </w:sdt>
            <w:r w:rsidR="00D92C4C" w:rsidRPr="00671EF0">
              <w:t xml:space="preserve"> </w:t>
            </w:r>
          </w:p>
        </w:tc>
      </w:tr>
      <w:tr w:rsidR="00297A58" w:rsidRPr="00671EF0" w:rsidTr="00D93216">
        <w:trPr>
          <w:trHeight w:val="397"/>
        </w:trPr>
        <w:sdt>
          <w:sdtPr>
            <w:id w:val="1633283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:rsidR="00297A58" w:rsidRPr="00671EF0" w:rsidRDefault="00297A58" w:rsidP="009C31D9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sdt>
            <w:sdtPr>
              <w:id w:val="-1875992892"/>
              <w:placeholder>
                <w:docPart w:val="B93E5C3677E54E67A88195B2C0456D15"/>
              </w:placeholder>
              <w:temporary/>
              <w:showingPlcHdr/>
              <w:text/>
            </w:sdtPr>
            <w:sdtEndPr/>
            <w:sdtContent>
              <w:p w:rsidR="00297A58" w:rsidRPr="00671EF0" w:rsidRDefault="00D92C4C" w:rsidP="00A95391">
                <w:r w:rsidRPr="00671EF0">
                  <w:t>If outside investment is required beyond the founders’ savings, determine:</w:t>
                </w:r>
              </w:p>
            </w:sdtContent>
          </w:sdt>
          <w:sdt>
            <w:sdtPr>
              <w:id w:val="619579990"/>
              <w:placeholder>
                <w:docPart w:val="727440AE9C54402284C138C286A91C22"/>
              </w:placeholder>
              <w:temporary/>
              <w:showingPlcHdr/>
              <w:text/>
            </w:sdtPr>
            <w:sdtEndPr/>
            <w:sdtContent>
              <w:p w:rsidR="00A95391" w:rsidRPr="00671EF0" w:rsidRDefault="00A95391" w:rsidP="00A95391">
                <w:pPr>
                  <w:pStyle w:val="Bullets"/>
                </w:pPr>
                <w:r w:rsidRPr="00671EF0">
                  <w:t>the amount of the loan</w:t>
                </w:r>
              </w:p>
              <w:p w:rsidR="00A95391" w:rsidRPr="00671EF0" w:rsidRDefault="00A95391" w:rsidP="00A95391">
                <w:pPr>
                  <w:pStyle w:val="Bullets"/>
                </w:pPr>
                <w:r w:rsidRPr="00671EF0">
                  <w:t>how the funds will be used</w:t>
                </w:r>
              </w:p>
              <w:p w:rsidR="00A95391" w:rsidRPr="00671EF0" w:rsidRDefault="00A95391" w:rsidP="00A95391">
                <w:pPr>
                  <w:pStyle w:val="Bullets"/>
                </w:pPr>
                <w:r w:rsidRPr="00671EF0">
                  <w:t>requested repayment of the loans (number of months/years to repay)</w:t>
                </w:r>
              </w:p>
              <w:p w:rsidR="00A95391" w:rsidRPr="00671EF0" w:rsidRDefault="00A95391" w:rsidP="00A95391">
                <w:pPr>
                  <w:pStyle w:val="Bullets"/>
                </w:pPr>
                <w:r w:rsidRPr="00671EF0">
                  <w:t xml:space="preserve">collateral offered </w:t>
                </w:r>
              </w:p>
            </w:sdtContent>
          </w:sdt>
        </w:tc>
      </w:tr>
    </w:tbl>
    <w:p w:rsidR="00A95391" w:rsidRPr="00671EF0" w:rsidRDefault="00A95391" w:rsidP="00A95391">
      <w:pPr>
        <w:spacing w:after="0" w:line="259" w:lineRule="auto"/>
      </w:pPr>
      <w:r w:rsidRPr="00671EF0"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445"/>
        <w:gridCol w:w="8958"/>
        <w:gridCol w:w="1302"/>
        <w:gridCol w:w="311"/>
      </w:tblGrid>
      <w:tr w:rsidR="0024119E" w:rsidRPr="00671EF0" w:rsidTr="00D93216">
        <w:trPr>
          <w:trHeight w:val="737"/>
        </w:trPr>
        <w:tc>
          <w:tcPr>
            <w:tcW w:w="9210" w:type="dxa"/>
            <w:gridSpan w:val="2"/>
            <w:tcBorders>
              <w:bottom w:val="single" w:sz="24" w:space="0" w:color="60B966"/>
            </w:tcBorders>
            <w:vAlign w:val="bottom"/>
          </w:tcPr>
          <w:p w:rsidR="0024119E" w:rsidRPr="00671EF0" w:rsidRDefault="000A14AC" w:rsidP="005D5827">
            <w:pPr>
              <w:pStyle w:val="ListParagraph"/>
            </w:pPr>
            <w:sdt>
              <w:sdtPr>
                <w:id w:val="-1129163304"/>
                <w:placeholder>
                  <w:docPart w:val="94E54CACA78848F8B54C8A007E8EC06F"/>
                </w:placeholder>
                <w:temporary/>
                <w:showingPlcHdr/>
                <w:text/>
              </w:sdtPr>
              <w:sdtEndPr/>
              <w:sdtContent>
                <w:r w:rsidR="005D5827" w:rsidRPr="00671EF0">
                  <w:t>PLANNING FOR YOUR MEDICAL OFFICE START UP</w:t>
                </w:r>
              </w:sdtContent>
            </w:sdt>
            <w:r w:rsidR="005D5827" w:rsidRPr="00671EF0">
              <w:t xml:space="preserve"> </w:t>
            </w:r>
          </w:p>
        </w:tc>
        <w:tc>
          <w:tcPr>
            <w:tcW w:w="1275" w:type="dxa"/>
            <w:tcBorders>
              <w:bottom w:val="single" w:sz="24" w:space="0" w:color="60B966"/>
            </w:tcBorders>
            <w:shd w:val="clear" w:color="auto" w:fill="264D2B" w:themeFill="accent1"/>
            <w:vAlign w:val="center"/>
          </w:tcPr>
          <w:p w:rsidR="0024119E" w:rsidRPr="00671EF0" w:rsidRDefault="0088045F" w:rsidP="00A95391">
            <w:pPr>
              <w:spacing w:after="0"/>
              <w:jc w:val="center"/>
            </w:pPr>
            <w:r w:rsidRPr="00671EF0">
              <w:rPr>
                <w:noProof/>
              </w:rPr>
              <mc:AlternateContent>
                <mc:Choice Requires="wps">
                  <w:drawing>
                    <wp:inline distT="0" distB="0" distL="0" distR="0" wp14:anchorId="5AA5B7F9" wp14:editId="228FA0F4">
                      <wp:extent cx="265432" cy="337821"/>
                      <wp:effectExtent l="0" t="0" r="1270" b="5080"/>
                      <wp:docPr id="39" name="Shape" descr="clipboard planning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5432" cy="33782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5684" y="12099"/>
                                    </a:moveTo>
                                    <a:lnTo>
                                      <a:pt x="6924" y="11125"/>
                                    </a:lnTo>
                                    <a:lnTo>
                                      <a:pt x="8165" y="12099"/>
                                    </a:lnTo>
                                    <a:lnTo>
                                      <a:pt x="9508" y="11044"/>
                                    </a:lnTo>
                                    <a:lnTo>
                                      <a:pt x="8268" y="10069"/>
                                    </a:lnTo>
                                    <a:lnTo>
                                      <a:pt x="9508" y="9095"/>
                                    </a:lnTo>
                                    <a:lnTo>
                                      <a:pt x="8165" y="8039"/>
                                    </a:lnTo>
                                    <a:lnTo>
                                      <a:pt x="6924" y="9014"/>
                                    </a:lnTo>
                                    <a:lnTo>
                                      <a:pt x="5684" y="8039"/>
                                    </a:lnTo>
                                    <a:lnTo>
                                      <a:pt x="4341" y="9095"/>
                                    </a:lnTo>
                                    <a:lnTo>
                                      <a:pt x="5581" y="10069"/>
                                    </a:lnTo>
                                    <a:lnTo>
                                      <a:pt x="4341" y="11044"/>
                                    </a:lnTo>
                                    <a:lnTo>
                                      <a:pt x="5684" y="12099"/>
                                    </a:lnTo>
                                    <a:close/>
                                    <a:moveTo>
                                      <a:pt x="15812" y="3086"/>
                                    </a:moveTo>
                                    <a:lnTo>
                                      <a:pt x="15812" y="1543"/>
                                    </a:lnTo>
                                    <a:lnTo>
                                      <a:pt x="13642" y="1543"/>
                                    </a:lnTo>
                                    <a:cubicBezTo>
                                      <a:pt x="13229" y="650"/>
                                      <a:pt x="12195" y="0"/>
                                      <a:pt x="10852" y="0"/>
                                    </a:cubicBezTo>
                                    <a:cubicBezTo>
                                      <a:pt x="9508" y="0"/>
                                      <a:pt x="8475" y="650"/>
                                      <a:pt x="8061" y="1543"/>
                                    </a:cubicBezTo>
                                    <a:lnTo>
                                      <a:pt x="5891" y="1543"/>
                                    </a:lnTo>
                                    <a:lnTo>
                                      <a:pt x="5891" y="3086"/>
                                    </a:lnTo>
                                    <a:lnTo>
                                      <a:pt x="0" y="3086"/>
                                    </a:lnTo>
                                    <a:lnTo>
                                      <a:pt x="0" y="21600"/>
                                    </a:lnTo>
                                    <a:lnTo>
                                      <a:pt x="21600" y="21600"/>
                                    </a:lnTo>
                                    <a:lnTo>
                                      <a:pt x="21600" y="3086"/>
                                    </a:lnTo>
                                    <a:lnTo>
                                      <a:pt x="15812" y="3086"/>
                                    </a:lnTo>
                                    <a:close/>
                                    <a:moveTo>
                                      <a:pt x="7958" y="3086"/>
                                    </a:moveTo>
                                    <a:lnTo>
                                      <a:pt x="9922" y="3086"/>
                                    </a:lnTo>
                                    <a:lnTo>
                                      <a:pt x="9922" y="2355"/>
                                    </a:lnTo>
                                    <a:cubicBezTo>
                                      <a:pt x="9922" y="1949"/>
                                      <a:pt x="10335" y="1624"/>
                                      <a:pt x="10852" y="1624"/>
                                    </a:cubicBezTo>
                                    <a:lnTo>
                                      <a:pt x="10852" y="1624"/>
                                    </a:lnTo>
                                    <a:cubicBezTo>
                                      <a:pt x="11368" y="1624"/>
                                      <a:pt x="11782" y="1949"/>
                                      <a:pt x="11782" y="2355"/>
                                    </a:cubicBezTo>
                                    <a:lnTo>
                                      <a:pt x="11782" y="3086"/>
                                    </a:lnTo>
                                    <a:lnTo>
                                      <a:pt x="13746" y="3086"/>
                                    </a:lnTo>
                                    <a:lnTo>
                                      <a:pt x="13746" y="4629"/>
                                    </a:lnTo>
                                    <a:lnTo>
                                      <a:pt x="7958" y="4629"/>
                                    </a:lnTo>
                                    <a:lnTo>
                                      <a:pt x="7958" y="3086"/>
                                    </a:lnTo>
                                    <a:close/>
                                    <a:moveTo>
                                      <a:pt x="19740" y="20057"/>
                                    </a:moveTo>
                                    <a:lnTo>
                                      <a:pt x="2067" y="20057"/>
                                    </a:lnTo>
                                    <a:lnTo>
                                      <a:pt x="2067" y="4629"/>
                                    </a:lnTo>
                                    <a:lnTo>
                                      <a:pt x="5994" y="4629"/>
                                    </a:lnTo>
                                    <a:lnTo>
                                      <a:pt x="5994" y="6171"/>
                                    </a:lnTo>
                                    <a:lnTo>
                                      <a:pt x="15812" y="6171"/>
                                    </a:lnTo>
                                    <a:lnTo>
                                      <a:pt x="15812" y="4629"/>
                                    </a:lnTo>
                                    <a:lnTo>
                                      <a:pt x="19740" y="4629"/>
                                    </a:lnTo>
                                    <a:lnTo>
                                      <a:pt x="19740" y="20057"/>
                                    </a:lnTo>
                                    <a:close/>
                                    <a:moveTo>
                                      <a:pt x="11162" y="11044"/>
                                    </a:moveTo>
                                    <a:lnTo>
                                      <a:pt x="12505" y="12099"/>
                                    </a:lnTo>
                                    <a:lnTo>
                                      <a:pt x="13745" y="11125"/>
                                    </a:lnTo>
                                    <a:lnTo>
                                      <a:pt x="13745" y="14698"/>
                                    </a:lnTo>
                                    <a:cubicBezTo>
                                      <a:pt x="13745" y="15104"/>
                                      <a:pt x="13332" y="15429"/>
                                      <a:pt x="12815" y="15429"/>
                                    </a:cubicBezTo>
                                    <a:lnTo>
                                      <a:pt x="9715" y="15429"/>
                                    </a:lnTo>
                                    <a:cubicBezTo>
                                      <a:pt x="9301" y="14535"/>
                                      <a:pt x="8268" y="13886"/>
                                      <a:pt x="6924" y="13886"/>
                                    </a:cubicBezTo>
                                    <a:cubicBezTo>
                                      <a:pt x="5271" y="13886"/>
                                      <a:pt x="4031" y="14941"/>
                                      <a:pt x="4031" y="16159"/>
                                    </a:cubicBezTo>
                                    <a:cubicBezTo>
                                      <a:pt x="4031" y="17459"/>
                                      <a:pt x="5374" y="18433"/>
                                      <a:pt x="6924" y="18433"/>
                                    </a:cubicBezTo>
                                    <a:cubicBezTo>
                                      <a:pt x="8165" y="18433"/>
                                      <a:pt x="9301" y="17783"/>
                                      <a:pt x="9715" y="16890"/>
                                    </a:cubicBezTo>
                                    <a:lnTo>
                                      <a:pt x="12815" y="16890"/>
                                    </a:lnTo>
                                    <a:cubicBezTo>
                                      <a:pt x="14469" y="16890"/>
                                      <a:pt x="15709" y="15835"/>
                                      <a:pt x="15709" y="14617"/>
                                    </a:cubicBezTo>
                                    <a:lnTo>
                                      <a:pt x="15709" y="11044"/>
                                    </a:lnTo>
                                    <a:lnTo>
                                      <a:pt x="16949" y="12018"/>
                                    </a:lnTo>
                                    <a:lnTo>
                                      <a:pt x="18293" y="10962"/>
                                    </a:lnTo>
                                    <a:lnTo>
                                      <a:pt x="14676" y="8120"/>
                                    </a:lnTo>
                                    <a:lnTo>
                                      <a:pt x="11162" y="11044"/>
                                    </a:lnTo>
                                    <a:close/>
                                    <a:moveTo>
                                      <a:pt x="6924" y="16971"/>
                                    </a:moveTo>
                                    <a:cubicBezTo>
                                      <a:pt x="6408" y="16971"/>
                                      <a:pt x="5994" y="16647"/>
                                      <a:pt x="5994" y="16241"/>
                                    </a:cubicBezTo>
                                    <a:cubicBezTo>
                                      <a:pt x="5994" y="15835"/>
                                      <a:pt x="6408" y="15510"/>
                                      <a:pt x="6924" y="15510"/>
                                    </a:cubicBezTo>
                                    <a:cubicBezTo>
                                      <a:pt x="7441" y="15510"/>
                                      <a:pt x="7855" y="15835"/>
                                      <a:pt x="7855" y="16241"/>
                                    </a:cubicBezTo>
                                    <a:cubicBezTo>
                                      <a:pt x="7958" y="16647"/>
                                      <a:pt x="7544" y="16971"/>
                                      <a:pt x="6924" y="1697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" o:spid="_x0000_s1026" alt="Description: clipboard planning icon" style="width:20.9pt;height:2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" path="m5684,12099r1240,-974l8165,12099,9508,11044,8268,10069,9508,9095,8165,8039,6924,9014,5684,8039,4341,9095r1240,974l4341,11044r1343,1055xm15812,3086r,-1543l13642,1543c13229,650,12195,,10852,,9508,,8475,650,8061,1543r-2170,l5891,3086,,3086,,21600r21600,l21600,3086r-5788,xm7958,3086r1964,l9922,2355v,-406,413,-731,930,-731l10852,1624v516,,930,325,930,731l11782,3086r1964,l13746,4629r-5788,l7958,3086xm19740,20057r-17673,l2067,4629r3927,l5994,6171r9818,l15812,4629r3928,l19740,20057xm11162,11044r1343,1055l13745,11125r,3573c13745,15104,13332,15429,12815,15429r-3100,c9301,14535,8268,13886,6924,13886v-1653,,-2893,1055,-2893,2273c4031,17459,5374,18433,6924,18433v1241,,2377,-650,2791,-1543l12815,16890v1654,,2894,-1055,2894,-2273l15709,11044r1240,974l18293,10962,14676,8120r-3514,2924xm6924,16971v-516,,-930,-324,-930,-730c5994,15835,6408,15510,6924,15510v517,,931,325,931,731c7958,16647,7544,16971,6924,16971xe" fillcolor="white [3212]" stroked="f" strokeweight="1pt">
                      <v:stroke miterlimit="4" joinstyle="miter"/>
                      <v:path arrowok="t" o:extrusionok="f" o:connecttype="custom" o:connectlocs="132716,168911;132716,168911;132716,168911;132716,168911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24" w:space="0" w:color="60B966"/>
            </w:tcBorders>
          </w:tcPr>
          <w:p w:rsidR="0024119E" w:rsidRPr="00671EF0" w:rsidRDefault="0024119E" w:rsidP="0074005A"/>
        </w:tc>
      </w:tr>
      <w:tr w:rsidR="0024119E" w:rsidRPr="00671EF0" w:rsidTr="00D93216">
        <w:trPr>
          <w:trHeight w:val="397"/>
        </w:trPr>
        <w:sdt>
          <w:sdtPr>
            <w:id w:val="6297573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top w:val="single" w:sz="24" w:space="0" w:color="60B966" w:themeColor="accent2"/>
                </w:tcBorders>
              </w:tcPr>
              <w:p w:rsidR="0024119E" w:rsidRPr="00671EF0" w:rsidRDefault="0024119E" w:rsidP="0074005A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  <w:tcBorders>
              <w:top w:val="single" w:sz="24" w:space="0" w:color="60B966" w:themeColor="accent2"/>
            </w:tcBorders>
          </w:tcPr>
          <w:p w:rsidR="0024119E" w:rsidRPr="00671EF0" w:rsidRDefault="000A14AC" w:rsidP="005D5827">
            <w:sdt>
              <w:sdtPr>
                <w:id w:val="-233238405"/>
                <w:placeholder>
                  <w:docPart w:val="28B3A3D4702A41519E79FDFB7300C32B"/>
                </w:placeholder>
                <w:temporary/>
                <w:showingPlcHdr/>
                <w:text/>
              </w:sdtPr>
              <w:sdtEndPr/>
              <w:sdtContent>
                <w:r w:rsidR="005D5827" w:rsidRPr="00671EF0">
                  <w:t>Write an</w:t>
                </w:r>
              </w:sdtContent>
            </w:sdt>
            <w:r w:rsidR="00671EF0">
              <w:t xml:space="preserve"> </w:t>
            </w:r>
            <w:sdt>
              <w:sdtPr>
                <w:rPr>
                  <w:rStyle w:val="Strong"/>
                </w:rPr>
                <w:id w:val="-1944910801"/>
                <w:placeholder>
                  <w:docPart w:val="5E82D678813B46208257C29AF3F50121"/>
                </w:placeholder>
                <w:temporary/>
                <w:showingPlcHdr/>
                <w:text/>
              </w:sdtPr>
              <w:sdtEndPr>
                <w:rPr>
                  <w:rStyle w:val="Strong"/>
                </w:rPr>
              </w:sdtEndPr>
              <w:sdtContent>
                <w:r w:rsidR="00671EF0" w:rsidRPr="00671EF0">
                  <w:rPr>
                    <w:rStyle w:val="Strong"/>
                  </w:rPr>
                  <w:t>Executive Summary</w:t>
                </w:r>
              </w:sdtContent>
            </w:sdt>
            <w:r w:rsidR="00671EF0">
              <w:t xml:space="preserve"> </w:t>
            </w:r>
            <w:sdt>
              <w:sdtPr>
                <w:id w:val="621805472"/>
                <w:placeholder>
                  <w:docPart w:val="935AD7BF1A9B439BB1A9FB70B0E9083D"/>
                </w:placeholder>
                <w:temporary/>
                <w:showingPlcHdr/>
                <w:text/>
              </w:sdtPr>
              <w:sdtEndPr/>
              <w:sdtContent>
                <w:r w:rsidR="00671EF0" w:rsidRPr="00671EF0">
                  <w:t>after the other sections of the Business Plan are completed below.</w:t>
                </w:r>
              </w:sdtContent>
            </w:sdt>
            <w:r w:rsidR="005D5827" w:rsidRPr="00671EF0">
              <w:t xml:space="preserve"> </w:t>
            </w:r>
          </w:p>
        </w:tc>
      </w:tr>
      <w:tr w:rsidR="0024119E" w:rsidRPr="00671EF0" w:rsidTr="00D93216">
        <w:trPr>
          <w:trHeight w:val="397"/>
        </w:trPr>
        <w:sdt>
          <w:sdtPr>
            <w:id w:val="-14792129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24119E" w:rsidRPr="00671EF0" w:rsidRDefault="0024119E" w:rsidP="0074005A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:rsidR="0024119E" w:rsidRPr="00671EF0" w:rsidRDefault="000A14AC" w:rsidP="005D5827">
            <w:sdt>
              <w:sdtPr>
                <w:id w:val="2077005742"/>
                <w:placeholder>
                  <w:docPart w:val="86D8D08F43BB4479812F39B3EF7C52CE"/>
                </w:placeholder>
                <w:temporary/>
                <w:showingPlcHdr/>
                <w:text/>
              </w:sdtPr>
              <w:sdtEndPr/>
              <w:sdtContent>
                <w:r w:rsidR="005D5827" w:rsidRPr="00671EF0">
                  <w:t>Complete a</w:t>
                </w:r>
              </w:sdtContent>
            </w:sdt>
            <w:r w:rsidR="005D5827" w:rsidRPr="00671EF0">
              <w:t xml:space="preserve"> </w:t>
            </w:r>
            <w:sdt>
              <w:sdtPr>
                <w:rPr>
                  <w:rStyle w:val="Strong"/>
                </w:rPr>
                <w:id w:val="1648635514"/>
                <w:placeholder>
                  <w:docPart w:val="BED4C828F49F489B971E3EF20DECA388"/>
                </w:placeholder>
                <w:temporary/>
                <w:showingPlcHdr/>
                <w:text/>
              </w:sdtPr>
              <w:sdtEndPr>
                <w:rPr>
                  <w:rStyle w:val="Strong"/>
                </w:rPr>
              </w:sdtEndPr>
              <w:sdtContent>
                <w:r w:rsidR="00671EF0" w:rsidRPr="00671EF0">
                  <w:rPr>
                    <w:rStyle w:val="Strong"/>
                  </w:rPr>
                  <w:t>Company Overview</w:t>
                </w:r>
              </w:sdtContent>
            </w:sdt>
            <w:r w:rsidR="00671EF0">
              <w:t xml:space="preserve"> </w:t>
            </w:r>
            <w:sdt>
              <w:sdtPr>
                <w:id w:val="2044015884"/>
                <w:placeholder>
                  <w:docPart w:val="9D1545A2F772485EA76CB899BC22702A"/>
                </w:placeholder>
                <w:temporary/>
                <w:showingPlcHdr/>
                <w:text/>
              </w:sdtPr>
              <w:sdtEndPr/>
              <w:sdtContent>
                <w:r w:rsidR="00671EF0" w:rsidRPr="00671EF0">
                  <w:t>that includes basic information and a summary of the management team.</w:t>
                </w:r>
              </w:sdtContent>
            </w:sdt>
          </w:p>
        </w:tc>
      </w:tr>
      <w:tr w:rsidR="0024119E" w:rsidRPr="00671EF0" w:rsidTr="00D93216">
        <w:trPr>
          <w:trHeight w:val="397"/>
        </w:trPr>
        <w:sdt>
          <w:sdtPr>
            <w:id w:val="-706326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24119E" w:rsidRPr="00671EF0" w:rsidRDefault="0024119E" w:rsidP="0074005A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:rsidR="0024119E" w:rsidRPr="00671EF0" w:rsidRDefault="000A14AC" w:rsidP="005D5827">
            <w:sdt>
              <w:sdtPr>
                <w:id w:val="1710373736"/>
                <w:placeholder>
                  <w:docPart w:val="AFB037B518F8462C81541E30F9E25AE9"/>
                </w:placeholder>
                <w:temporary/>
                <w:showingPlcHdr/>
                <w:text/>
              </w:sdtPr>
              <w:sdtEndPr/>
              <w:sdtContent>
                <w:r w:rsidR="005D5827" w:rsidRPr="00671EF0">
                  <w:t>Write a</w:t>
                </w:r>
              </w:sdtContent>
            </w:sdt>
            <w:r w:rsidR="005D5827" w:rsidRPr="00671EF0">
              <w:t xml:space="preserve"> </w:t>
            </w:r>
            <w:sdt>
              <w:sdtPr>
                <w:rPr>
                  <w:rStyle w:val="Strong"/>
                </w:rPr>
                <w:id w:val="652956510"/>
                <w:placeholder>
                  <w:docPart w:val="E59E604539614C4B9636B015B1B7CAE4"/>
                </w:placeholder>
                <w:temporary/>
                <w:showingPlcHdr/>
                <w:text/>
              </w:sdtPr>
              <w:sdtEndPr>
                <w:rPr>
                  <w:rStyle w:val="Strong"/>
                </w:rPr>
              </w:sdtEndPr>
              <w:sdtContent>
                <w:r w:rsidR="00671EF0" w:rsidRPr="00671EF0">
                  <w:rPr>
                    <w:rStyle w:val="Strong"/>
                  </w:rPr>
                  <w:t>Business Description</w:t>
                </w:r>
              </w:sdtContent>
            </w:sdt>
            <w:r w:rsidR="00671EF0">
              <w:t xml:space="preserve"> </w:t>
            </w:r>
            <w:sdt>
              <w:sdtPr>
                <w:id w:val="-544057332"/>
                <w:placeholder>
                  <w:docPart w:val="653673460DE4473BB41E3EC831ED999F"/>
                </w:placeholder>
                <w:temporary/>
                <w:showingPlcHdr/>
                <w:text/>
              </w:sdtPr>
              <w:sdtEndPr/>
              <w:sdtContent>
                <w:r w:rsidR="00671EF0" w:rsidRPr="00671EF0">
                  <w:t>section describing your products and services and what problems they solve.</w:t>
                </w:r>
              </w:sdtContent>
            </w:sdt>
          </w:p>
        </w:tc>
      </w:tr>
      <w:tr w:rsidR="0024119E" w:rsidRPr="00671EF0" w:rsidTr="00D93216">
        <w:trPr>
          <w:trHeight w:val="397"/>
        </w:trPr>
        <w:sdt>
          <w:sdtPr>
            <w:id w:val="1294337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24119E" w:rsidRPr="00671EF0" w:rsidRDefault="0024119E" w:rsidP="0074005A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:rsidR="0024119E" w:rsidRPr="00671EF0" w:rsidRDefault="000A14AC" w:rsidP="005D5827">
            <w:sdt>
              <w:sdtPr>
                <w:id w:val="303595166"/>
                <w:placeholder>
                  <w:docPart w:val="43D7F70FF5FD48CF9A9DD59539BBC5EB"/>
                </w:placeholder>
                <w:temporary/>
                <w:showingPlcHdr/>
                <w:text/>
              </w:sdtPr>
              <w:sdtEndPr/>
              <w:sdtContent>
                <w:r w:rsidR="005D5827" w:rsidRPr="00671EF0">
                  <w:t>Prepare a</w:t>
                </w:r>
              </w:sdtContent>
            </w:sdt>
            <w:r w:rsidR="005D5827" w:rsidRPr="00671EF0">
              <w:t xml:space="preserve"> </w:t>
            </w:r>
            <w:sdt>
              <w:sdtPr>
                <w:rPr>
                  <w:rStyle w:val="Strong"/>
                </w:rPr>
                <w:id w:val="2110614207"/>
                <w:placeholder>
                  <w:docPart w:val="29DE3DE6C07E4774A55000806B11F89B"/>
                </w:placeholder>
                <w:temporary/>
                <w:showingPlcHdr/>
                <w:text/>
              </w:sdtPr>
              <w:sdtEndPr>
                <w:rPr>
                  <w:rStyle w:val="Strong"/>
                </w:rPr>
              </w:sdtEndPr>
              <w:sdtContent>
                <w:r w:rsidR="00671EF0" w:rsidRPr="00E90D2D">
                  <w:rPr>
                    <w:rStyle w:val="Strong"/>
                  </w:rPr>
                  <w:t>Market Analysis</w:t>
                </w:r>
              </w:sdtContent>
            </w:sdt>
            <w:r w:rsidR="00671EF0">
              <w:t xml:space="preserve"> </w:t>
            </w:r>
            <w:sdt>
              <w:sdtPr>
                <w:id w:val="-305312161"/>
                <w:placeholder>
                  <w:docPart w:val="78CB553336F24870AB8A7028DFB3EFF9"/>
                </w:placeholder>
                <w:temporary/>
                <w:showingPlcHdr/>
                <w:text/>
              </w:sdtPr>
              <w:sdtEndPr/>
              <w:sdtContent>
                <w:r w:rsidR="00671EF0" w:rsidRPr="00671EF0">
                  <w:t>section that describes the total market and your target market, specific segment needs, competitive offerings available, and any trends that will affect the analysis.</w:t>
                </w:r>
              </w:sdtContent>
            </w:sdt>
          </w:p>
        </w:tc>
      </w:tr>
      <w:tr w:rsidR="0088045F" w:rsidRPr="00671EF0" w:rsidTr="00D93216">
        <w:trPr>
          <w:trHeight w:val="397"/>
        </w:trPr>
        <w:sdt>
          <w:sdtPr>
            <w:id w:val="1121274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88045F" w:rsidRPr="00671EF0" w:rsidRDefault="0088045F" w:rsidP="0074005A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:rsidR="0088045F" w:rsidRPr="00671EF0" w:rsidRDefault="000A14AC" w:rsidP="005D5827">
            <w:sdt>
              <w:sdtPr>
                <w:id w:val="-748188307"/>
                <w:placeholder>
                  <w:docPart w:val="E0CFE54F5A31474D8BB2E53F9C0B4BB3"/>
                </w:placeholder>
                <w:temporary/>
                <w:showingPlcHdr/>
                <w:text/>
              </w:sdtPr>
              <w:sdtEndPr/>
              <w:sdtContent>
                <w:r w:rsidR="005D5827" w:rsidRPr="00671EF0">
                  <w:t>Describe an</w:t>
                </w:r>
              </w:sdtContent>
            </w:sdt>
            <w:r w:rsidR="005D5827" w:rsidRPr="00671EF0">
              <w:t xml:space="preserve"> </w:t>
            </w:r>
            <w:sdt>
              <w:sdtPr>
                <w:rPr>
                  <w:rStyle w:val="Strong"/>
                </w:rPr>
                <w:id w:val="-804009045"/>
                <w:placeholder>
                  <w:docPart w:val="63A53DAADD994F55908AEB1054E17C58"/>
                </w:placeholder>
                <w:temporary/>
                <w:showingPlcHdr/>
                <w:text/>
              </w:sdtPr>
              <w:sdtEndPr>
                <w:rPr>
                  <w:rStyle w:val="Strong"/>
                </w:rPr>
              </w:sdtEndPr>
              <w:sdtContent>
                <w:r w:rsidR="00E90D2D" w:rsidRPr="00E90D2D">
                  <w:rPr>
                    <w:rStyle w:val="Strong"/>
                  </w:rPr>
                  <w:t>Operating Plan</w:t>
                </w:r>
              </w:sdtContent>
            </w:sdt>
            <w:r w:rsidR="00E90D2D">
              <w:t xml:space="preserve"> </w:t>
            </w:r>
            <w:sdt>
              <w:sdtPr>
                <w:id w:val="-1446073807"/>
                <w:placeholder>
                  <w:docPart w:val="AC30D009E26042D786D0B9F00AEA261A"/>
                </w:placeholder>
                <w:temporary/>
                <w:showingPlcHdr/>
                <w:text/>
              </w:sdtPr>
              <w:sdtEndPr/>
              <w:sdtContent>
                <w:r w:rsidR="00E90D2D" w:rsidRPr="00671EF0">
                  <w:t>for the business, such as operating hours, number of employees, key vendors and any adjustments your business might need to adapt to.</w:t>
                </w:r>
              </w:sdtContent>
            </w:sdt>
          </w:p>
        </w:tc>
      </w:tr>
      <w:tr w:rsidR="0088045F" w:rsidRPr="00671EF0" w:rsidTr="00D93216">
        <w:trPr>
          <w:trHeight w:val="397"/>
        </w:trPr>
        <w:sdt>
          <w:sdtPr>
            <w:id w:val="-4785322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88045F" w:rsidRPr="00671EF0" w:rsidRDefault="0088045F" w:rsidP="0074005A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:rsidR="0088045F" w:rsidRPr="00671EF0" w:rsidRDefault="000A14AC" w:rsidP="005D5827">
            <w:sdt>
              <w:sdtPr>
                <w:id w:val="-1552619402"/>
                <w:placeholder>
                  <w:docPart w:val="7DDA043F3A5E4E29ACD839033887AF93"/>
                </w:placeholder>
                <w:temporary/>
                <w:showingPlcHdr/>
                <w:text/>
              </w:sdtPr>
              <w:sdtEndPr/>
              <w:sdtContent>
                <w:r w:rsidR="005D5827" w:rsidRPr="00671EF0">
                  <w:t>Create a</w:t>
                </w:r>
              </w:sdtContent>
            </w:sdt>
            <w:r w:rsidR="005D5827" w:rsidRPr="00671EF0">
              <w:t xml:space="preserve"> </w:t>
            </w:r>
            <w:sdt>
              <w:sdtPr>
                <w:rPr>
                  <w:rStyle w:val="Strong"/>
                </w:rPr>
                <w:id w:val="1632429450"/>
                <w:placeholder>
                  <w:docPart w:val="C8EB348E7F144808BEACEF145C1F8CFB"/>
                </w:placeholder>
                <w:temporary/>
                <w:showingPlcHdr/>
                <w:text/>
              </w:sdtPr>
              <w:sdtEndPr>
                <w:rPr>
                  <w:rStyle w:val="Strong"/>
                </w:rPr>
              </w:sdtEndPr>
              <w:sdtContent>
                <w:r w:rsidR="00E90D2D" w:rsidRPr="00E90D2D">
                  <w:rPr>
                    <w:rStyle w:val="Strong"/>
                  </w:rPr>
                  <w:t>Marketing and Sales Plan</w:t>
                </w:r>
              </w:sdtContent>
            </w:sdt>
            <w:r w:rsidR="00E90D2D">
              <w:t xml:space="preserve"> </w:t>
            </w:r>
            <w:sdt>
              <w:sdtPr>
                <w:id w:val="1957372843"/>
                <w:placeholder>
                  <w:docPart w:val="CF31780EFB1148289650A59DCDD26406"/>
                </w:placeholder>
                <w:temporary/>
                <w:showingPlcHdr/>
                <w:text/>
              </w:sdtPr>
              <w:sdtEndPr/>
              <w:sdtContent>
                <w:r w:rsidR="00E90D2D" w:rsidRPr="00671EF0">
                  <w:t>that includes a “Go To Market” or launch plan, pricing, how your business will generate leads, close new business and retain existing clientele.</w:t>
                </w:r>
              </w:sdtContent>
            </w:sdt>
          </w:p>
        </w:tc>
      </w:tr>
      <w:tr w:rsidR="0088045F" w:rsidRPr="00671EF0" w:rsidTr="00D93216">
        <w:trPr>
          <w:trHeight w:val="397"/>
        </w:trPr>
        <w:sdt>
          <w:sdtPr>
            <w:id w:val="-1226528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88045F" w:rsidRPr="00671EF0" w:rsidRDefault="0088045F" w:rsidP="0074005A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:rsidR="0088045F" w:rsidRPr="00671EF0" w:rsidRDefault="000A14AC" w:rsidP="005D5827">
            <w:sdt>
              <w:sdtPr>
                <w:id w:val="-1731452006"/>
                <w:placeholder>
                  <w:docPart w:val="41F75D2461A34CF08CA3A51CACC4B7A7"/>
                </w:placeholder>
                <w:temporary/>
                <w:showingPlcHdr/>
                <w:text/>
              </w:sdtPr>
              <w:sdtEndPr/>
              <w:sdtContent>
                <w:r w:rsidR="005D5827" w:rsidRPr="00671EF0">
                  <w:t>Build a</w:t>
                </w:r>
              </w:sdtContent>
            </w:sdt>
            <w:r w:rsidR="005D5827" w:rsidRPr="00671EF0">
              <w:t xml:space="preserve"> </w:t>
            </w:r>
            <w:sdt>
              <w:sdtPr>
                <w:rPr>
                  <w:rStyle w:val="Strong"/>
                </w:rPr>
                <w:id w:val="-1791813361"/>
                <w:placeholder>
                  <w:docPart w:val="2126F1C32B8A498CBA5B44B8175FBA6C"/>
                </w:placeholder>
                <w:temporary/>
                <w:showingPlcHdr/>
                <w:text/>
              </w:sdtPr>
              <w:sdtEndPr>
                <w:rPr>
                  <w:rStyle w:val="Strong"/>
                </w:rPr>
              </w:sdtEndPr>
              <w:sdtContent>
                <w:r w:rsidR="00E90D2D" w:rsidRPr="00E90D2D">
                  <w:rPr>
                    <w:rStyle w:val="Strong"/>
                  </w:rPr>
                  <w:t>Financial Plan</w:t>
                </w:r>
              </w:sdtContent>
            </w:sdt>
            <w:r w:rsidR="00E90D2D">
              <w:t xml:space="preserve"> </w:t>
            </w:r>
            <w:sdt>
              <w:sdtPr>
                <w:id w:val="-434359013"/>
                <w:placeholder>
                  <w:docPart w:val="318D063D117A43B7BEC4A12EE052BDCF"/>
                </w:placeholder>
                <w:temporary/>
                <w:showingPlcHdr/>
                <w:text/>
              </w:sdtPr>
              <w:sdtEndPr/>
              <w:sdtContent>
                <w:r w:rsidR="00E90D2D" w:rsidRPr="00671EF0">
                  <w:t>that shows a break-even analysis, projected profit and loss, and projected cash flows.</w:t>
                </w:r>
              </w:sdtContent>
            </w:sdt>
          </w:p>
        </w:tc>
      </w:tr>
    </w:tbl>
    <w:p w:rsidR="0024119E" w:rsidRPr="00671EF0" w:rsidRDefault="0024119E" w:rsidP="00256681">
      <w:pPr>
        <w:pStyle w:val="NoSpacing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444"/>
        <w:gridCol w:w="8960"/>
        <w:gridCol w:w="1301"/>
        <w:gridCol w:w="311"/>
      </w:tblGrid>
      <w:tr w:rsidR="0088045F" w:rsidRPr="00671EF0" w:rsidTr="00D93216">
        <w:trPr>
          <w:trHeight w:val="737"/>
        </w:trPr>
        <w:tc>
          <w:tcPr>
            <w:tcW w:w="9209" w:type="dxa"/>
            <w:gridSpan w:val="2"/>
            <w:tcBorders>
              <w:bottom w:val="single" w:sz="24" w:space="0" w:color="60B966"/>
            </w:tcBorders>
            <w:vAlign w:val="bottom"/>
          </w:tcPr>
          <w:p w:rsidR="0088045F" w:rsidRPr="00671EF0" w:rsidRDefault="000A14AC" w:rsidP="005D5827">
            <w:pPr>
              <w:pStyle w:val="ListParagraph"/>
            </w:pPr>
            <w:sdt>
              <w:sdtPr>
                <w:id w:val="-1320885142"/>
                <w:placeholder>
                  <w:docPart w:val="03B4041AE99C4F5F8537316A11A603DE"/>
                </w:placeholder>
                <w:temporary/>
                <w:showingPlcHdr/>
                <w:text/>
              </w:sdtPr>
              <w:sdtEndPr/>
              <w:sdtContent>
                <w:r w:rsidR="005D5827" w:rsidRPr="00671EF0">
                  <w:t>SETTING UP TO OPERATE</w:t>
                </w:r>
              </w:sdtContent>
            </w:sdt>
            <w:r w:rsidR="005D5827" w:rsidRPr="00671EF0">
              <w:t xml:space="preserve"> </w:t>
            </w:r>
          </w:p>
        </w:tc>
        <w:tc>
          <w:tcPr>
            <w:tcW w:w="1276" w:type="dxa"/>
            <w:tcBorders>
              <w:bottom w:val="single" w:sz="24" w:space="0" w:color="60B966"/>
            </w:tcBorders>
            <w:shd w:val="clear" w:color="auto" w:fill="264D2B" w:themeFill="accent1"/>
            <w:vAlign w:val="center"/>
          </w:tcPr>
          <w:p w:rsidR="0088045F" w:rsidRPr="00671EF0" w:rsidRDefault="0088045F" w:rsidP="00A95391">
            <w:pPr>
              <w:spacing w:after="0"/>
              <w:jc w:val="center"/>
            </w:pPr>
            <w:r w:rsidRPr="00671EF0">
              <w:rPr>
                <w:noProof/>
              </w:rPr>
              <mc:AlternateContent>
                <mc:Choice Requires="wps">
                  <w:drawing>
                    <wp:inline distT="0" distB="0" distL="0" distR="0" wp14:anchorId="7B1E6DC7" wp14:editId="596673E3">
                      <wp:extent cx="330200" cy="330200"/>
                      <wp:effectExtent l="0" t="0" r="0" b="0"/>
                      <wp:docPr id="43" name="Shape" descr="timing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302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9523" y="10883"/>
                                    </a:moveTo>
                                    <a:cubicBezTo>
                                      <a:pt x="19523" y="15618"/>
                                      <a:pt x="15619" y="19523"/>
                                      <a:pt x="10883" y="19523"/>
                                    </a:cubicBezTo>
                                    <a:cubicBezTo>
                                      <a:pt x="6148" y="19523"/>
                                      <a:pt x="2243" y="15618"/>
                                      <a:pt x="2243" y="10883"/>
                                    </a:cubicBezTo>
                                    <a:cubicBezTo>
                                      <a:pt x="2243" y="6148"/>
                                      <a:pt x="6148" y="2243"/>
                                      <a:pt x="10883" y="2243"/>
                                    </a:cubicBezTo>
                                    <a:cubicBezTo>
                                      <a:pt x="13625" y="2243"/>
                                      <a:pt x="16034" y="3489"/>
                                      <a:pt x="17612" y="5483"/>
                                    </a:cubicBezTo>
                                    <a:lnTo>
                                      <a:pt x="15369" y="7643"/>
                                    </a:lnTo>
                                    <a:lnTo>
                                      <a:pt x="21268" y="7643"/>
                                    </a:lnTo>
                                    <a:lnTo>
                                      <a:pt x="21268" y="1745"/>
                                    </a:lnTo>
                                    <a:lnTo>
                                      <a:pt x="19108" y="3905"/>
                                    </a:lnTo>
                                    <a:cubicBezTo>
                                      <a:pt x="17114" y="1495"/>
                                      <a:pt x="14123" y="0"/>
                                      <a:pt x="10800" y="0"/>
                                    </a:cubicBez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lnTo>
                                      <a:pt x="19523" y="10800"/>
                                    </a:lnTo>
                                    <a:close/>
                                    <a:moveTo>
                                      <a:pt x="9388" y="3905"/>
                                    </a:moveTo>
                                    <a:lnTo>
                                      <a:pt x="9388" y="11963"/>
                                    </a:lnTo>
                                    <a:lnTo>
                                      <a:pt x="17529" y="11963"/>
                                    </a:lnTo>
                                    <a:lnTo>
                                      <a:pt x="17529" y="9803"/>
                                    </a:lnTo>
                                    <a:lnTo>
                                      <a:pt x="11548" y="9803"/>
                                    </a:lnTo>
                                    <a:lnTo>
                                      <a:pt x="11548" y="3905"/>
                                    </a:lnTo>
                                    <a:lnTo>
                                      <a:pt x="9388" y="39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" o:spid="_x0000_s1026" alt="Description: timing icon" style="width:26pt;height: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" path="m19523,10883v,4735,-3904,8640,-8640,8640c6148,19523,2243,15618,2243,10883v,-4735,3905,-8640,8640,-8640c13625,2243,16034,3489,17612,5483l15369,7643r5899,l21268,1745,19108,3905c17114,1495,14123,,10800,,4818,,,4818,,10800v,5982,4818,10800,10800,10800c16782,21600,21600,16782,21600,10800r-2077,l19523,10883xm9388,3905r,8058l17529,11963r,-2160l11548,9803r,-5898l9388,3905xe" fillcolor="white [3212]" stroked="f" strokeweight="1pt">
                      <v:stroke miterlimit="4" joinstyle="miter"/>
                      <v:path arrowok="t" o:extrusionok="f" o:connecttype="custom" o:connectlocs="165100,165100;165100,165100;165100,165100;165100,16510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24" w:space="0" w:color="60B966"/>
            </w:tcBorders>
          </w:tcPr>
          <w:p w:rsidR="0088045F" w:rsidRPr="00671EF0" w:rsidRDefault="0088045F" w:rsidP="0074005A"/>
        </w:tc>
      </w:tr>
      <w:tr w:rsidR="0088045F" w:rsidRPr="00671EF0" w:rsidTr="00D93216">
        <w:trPr>
          <w:trHeight w:val="397"/>
        </w:trPr>
        <w:sdt>
          <w:sdtPr>
            <w:id w:val="-11225291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  <w:tcBorders>
                  <w:top w:val="single" w:sz="24" w:space="0" w:color="60B966" w:themeColor="accent2"/>
                </w:tcBorders>
              </w:tcPr>
              <w:p w:rsidR="0088045F" w:rsidRPr="00671EF0" w:rsidRDefault="0088045F" w:rsidP="0074005A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  <w:tcBorders>
              <w:top w:val="single" w:sz="24" w:space="0" w:color="60B966" w:themeColor="accent2"/>
            </w:tcBorders>
          </w:tcPr>
          <w:p w:rsidR="0088045F" w:rsidRPr="00671EF0" w:rsidRDefault="000A14AC" w:rsidP="005D5827">
            <w:sdt>
              <w:sdtPr>
                <w:id w:val="-1023558708"/>
                <w:placeholder>
                  <w:docPart w:val="CD87196AD33D4A2BB075B2EAE0D1D218"/>
                </w:placeholder>
                <w:temporary/>
                <w:showingPlcHdr/>
                <w:text/>
              </w:sdtPr>
              <w:sdtEndPr/>
              <w:sdtContent>
                <w:r w:rsidR="005D5827" w:rsidRPr="00671EF0">
                  <w:t>Location: Find a feasible space for you to maximize your reach to your targeted audience.</w:t>
                </w:r>
              </w:sdtContent>
            </w:sdt>
            <w:r w:rsidR="005D5827" w:rsidRPr="00671EF0">
              <w:t xml:space="preserve"> </w:t>
            </w:r>
          </w:p>
        </w:tc>
      </w:tr>
      <w:tr w:rsidR="0088045F" w:rsidRPr="00671EF0" w:rsidTr="00D93216">
        <w:trPr>
          <w:trHeight w:val="397"/>
        </w:trPr>
        <w:sdt>
          <w:sdtPr>
            <w:id w:val="-1654293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:rsidR="0088045F" w:rsidRPr="00671EF0" w:rsidRDefault="0088045F" w:rsidP="0074005A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:rsidR="0088045F" w:rsidRPr="00671EF0" w:rsidRDefault="000A14AC" w:rsidP="005D5827">
            <w:sdt>
              <w:sdtPr>
                <w:id w:val="-1773383250"/>
                <w:placeholder>
                  <w:docPart w:val="00C604DD98494690A6CC855F16D223D4"/>
                </w:placeholder>
                <w:temporary/>
                <w:showingPlcHdr/>
                <w:text/>
              </w:sdtPr>
              <w:sdtEndPr/>
              <w:sdtContent>
                <w:r w:rsidR="005D5827" w:rsidRPr="00671EF0">
                  <w:t>Identify any staffing needs.</w:t>
                </w:r>
              </w:sdtContent>
            </w:sdt>
            <w:r w:rsidR="005D5827" w:rsidRPr="00671EF0">
              <w:t xml:space="preserve"> </w:t>
            </w:r>
          </w:p>
        </w:tc>
      </w:tr>
      <w:tr w:rsidR="0088045F" w:rsidRPr="00671EF0" w:rsidTr="00D93216">
        <w:trPr>
          <w:trHeight w:val="397"/>
        </w:trPr>
        <w:sdt>
          <w:sdtPr>
            <w:id w:val="-1572806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:rsidR="0088045F" w:rsidRPr="00671EF0" w:rsidRDefault="0088045F" w:rsidP="0074005A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:rsidR="0088045F" w:rsidRPr="00671EF0" w:rsidRDefault="000A14AC" w:rsidP="005D5827">
            <w:sdt>
              <w:sdtPr>
                <w:id w:val="-216053175"/>
                <w:placeholder>
                  <w:docPart w:val="0C917B98CE89442DAA5C80E8127094DC"/>
                </w:placeholder>
                <w:temporary/>
                <w:showingPlcHdr/>
                <w:text/>
              </w:sdtPr>
              <w:sdtEndPr/>
              <w:sdtContent>
                <w:r w:rsidR="005D5827" w:rsidRPr="00671EF0">
                  <w:t>Recruit, interview, hire, and train employees (if applicable).</w:t>
                </w:r>
              </w:sdtContent>
            </w:sdt>
            <w:r w:rsidR="005D5827" w:rsidRPr="00671EF0">
              <w:t xml:space="preserve"> </w:t>
            </w:r>
          </w:p>
        </w:tc>
      </w:tr>
      <w:tr w:rsidR="0088045F" w:rsidRPr="00671EF0" w:rsidTr="00D93216">
        <w:trPr>
          <w:trHeight w:val="397"/>
        </w:trPr>
        <w:sdt>
          <w:sdtPr>
            <w:id w:val="-1513142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:rsidR="0088045F" w:rsidRPr="00671EF0" w:rsidRDefault="0088045F" w:rsidP="0074005A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:rsidR="0088045F" w:rsidRPr="00671EF0" w:rsidRDefault="000A14AC" w:rsidP="005D5827">
            <w:sdt>
              <w:sdtPr>
                <w:id w:val="701675236"/>
                <w:placeholder>
                  <w:docPart w:val="0B5CFC9CBC1441E28C73963AB227CF4B"/>
                </w:placeholder>
                <w:temporary/>
                <w:showingPlcHdr/>
                <w:text/>
              </w:sdtPr>
              <w:sdtEndPr/>
              <w:sdtContent>
                <w:r w:rsidR="005D5827" w:rsidRPr="00671EF0">
                  <w:t xml:space="preserve">Identify and set up any needed technology: </w:t>
                </w:r>
                <w:r w:rsidR="005D5827" w:rsidRPr="00671EF0">
                  <w:rPr>
                    <w:b/>
                    <w:color w:val="264D2B" w:themeColor="accent1"/>
                  </w:rPr>
                  <w:t>POS</w:t>
                </w:r>
                <w:r w:rsidR="005D5827" w:rsidRPr="00671EF0">
                  <w:t xml:space="preserve">, Email, Phones, </w:t>
                </w:r>
                <w:r w:rsidR="005D5827" w:rsidRPr="00671EF0">
                  <w:rPr>
                    <w:b/>
                    <w:color w:val="264D2B" w:themeColor="accent1"/>
                  </w:rPr>
                  <w:t>CRM</w:t>
                </w:r>
                <w:r w:rsidR="005D5827" w:rsidRPr="00671EF0">
                  <w:t>, Billing and Payment systems</w:t>
                </w:r>
              </w:sdtContent>
            </w:sdt>
            <w:r w:rsidR="005D5827" w:rsidRPr="00671EF0">
              <w:t xml:space="preserve"> </w:t>
            </w:r>
          </w:p>
        </w:tc>
      </w:tr>
      <w:tr w:rsidR="0088045F" w:rsidRPr="00671EF0" w:rsidTr="00D93216">
        <w:trPr>
          <w:trHeight w:val="397"/>
        </w:trPr>
        <w:sdt>
          <w:sdtPr>
            <w:id w:val="599757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:rsidR="0088045F" w:rsidRPr="00671EF0" w:rsidRDefault="0088045F" w:rsidP="0074005A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:rsidR="0088045F" w:rsidRPr="00671EF0" w:rsidRDefault="000A14AC" w:rsidP="005D5827">
            <w:sdt>
              <w:sdtPr>
                <w:id w:val="536540976"/>
                <w:placeholder>
                  <w:docPart w:val="AB93E8BBCA374FDC810B33B77169A7A6"/>
                </w:placeholder>
                <w:temporary/>
                <w:showingPlcHdr/>
                <w:text/>
              </w:sdtPr>
              <w:sdtEndPr/>
              <w:sdtContent>
                <w:r w:rsidR="005D5827" w:rsidRPr="00671EF0">
                  <w:t>Ensure your technology systems are secure with your information or customer information.</w:t>
                </w:r>
              </w:sdtContent>
            </w:sdt>
            <w:r w:rsidR="005D5827" w:rsidRPr="00671EF0">
              <w:t xml:space="preserve"> </w:t>
            </w:r>
          </w:p>
        </w:tc>
      </w:tr>
      <w:tr w:rsidR="0088045F" w:rsidRPr="00671EF0" w:rsidTr="00D93216">
        <w:trPr>
          <w:trHeight w:val="397"/>
        </w:trPr>
        <w:sdt>
          <w:sdtPr>
            <w:id w:val="309442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:rsidR="0088045F" w:rsidRPr="00671EF0" w:rsidRDefault="0088045F" w:rsidP="0074005A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:rsidR="0088045F" w:rsidRPr="00671EF0" w:rsidRDefault="000A14AC" w:rsidP="005D5827">
            <w:sdt>
              <w:sdtPr>
                <w:id w:val="-1721659426"/>
                <w:placeholder>
                  <w:docPart w:val="5DCBA7D4FC8140D78F6981280779CC30"/>
                </w:placeholder>
                <w:temporary/>
                <w:showingPlcHdr/>
                <w:text/>
              </w:sdtPr>
              <w:sdtEndPr/>
              <w:sdtContent>
                <w:r w:rsidR="005D5827" w:rsidRPr="00671EF0">
                  <w:t>Depending on the business type, identify and partner with the right suppliers/vendors.</w:t>
                </w:r>
              </w:sdtContent>
            </w:sdt>
            <w:r w:rsidR="005D5827" w:rsidRPr="00671EF0">
              <w:t xml:space="preserve"> </w:t>
            </w:r>
          </w:p>
        </w:tc>
      </w:tr>
      <w:tr w:rsidR="0088045F" w:rsidRPr="00671EF0" w:rsidTr="00D93216">
        <w:trPr>
          <w:trHeight w:val="397"/>
        </w:trPr>
        <w:sdt>
          <w:sdtPr>
            <w:id w:val="886310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:rsidR="0088045F" w:rsidRPr="00671EF0" w:rsidRDefault="0088045F" w:rsidP="0074005A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:rsidR="0088045F" w:rsidRPr="00671EF0" w:rsidRDefault="000A14AC" w:rsidP="005D5827">
            <w:sdt>
              <w:sdtPr>
                <w:id w:val="727197590"/>
                <w:placeholder>
                  <w:docPart w:val="61F8F0A7A5824ACF8B4721D0008BE680"/>
                </w:placeholder>
                <w:temporary/>
                <w:showingPlcHdr/>
                <w:text/>
              </w:sdtPr>
              <w:sdtEndPr/>
              <w:sdtContent>
                <w:r w:rsidR="005D5827" w:rsidRPr="00671EF0">
                  <w:t>Set up your pricing structure.</w:t>
                </w:r>
              </w:sdtContent>
            </w:sdt>
            <w:r w:rsidR="005D5827" w:rsidRPr="00671EF0">
              <w:t xml:space="preserve"> </w:t>
            </w:r>
          </w:p>
        </w:tc>
      </w:tr>
    </w:tbl>
    <w:p w:rsidR="00A95391" w:rsidRPr="00671EF0" w:rsidRDefault="00A95391">
      <w:pPr>
        <w:spacing w:after="160" w:line="259" w:lineRule="auto"/>
      </w:pPr>
      <w:r w:rsidRPr="00671EF0"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445"/>
        <w:gridCol w:w="8958"/>
        <w:gridCol w:w="1302"/>
        <w:gridCol w:w="311"/>
      </w:tblGrid>
      <w:tr w:rsidR="0088045F" w:rsidRPr="00671EF0" w:rsidTr="00D93216">
        <w:trPr>
          <w:trHeight w:val="737"/>
        </w:trPr>
        <w:tc>
          <w:tcPr>
            <w:tcW w:w="9210" w:type="dxa"/>
            <w:gridSpan w:val="2"/>
            <w:tcBorders>
              <w:bottom w:val="single" w:sz="24" w:space="0" w:color="60B966"/>
            </w:tcBorders>
            <w:vAlign w:val="bottom"/>
          </w:tcPr>
          <w:p w:rsidR="0088045F" w:rsidRPr="00671EF0" w:rsidRDefault="000A14AC" w:rsidP="005D5827">
            <w:pPr>
              <w:pStyle w:val="ListParagraph"/>
            </w:pPr>
            <w:sdt>
              <w:sdtPr>
                <w:id w:val="1328563494"/>
                <w:placeholder>
                  <w:docPart w:val="8F90D8BED1C148CCBFE149CF402E857E"/>
                </w:placeholder>
                <w:temporary/>
                <w:showingPlcHdr/>
                <w:text/>
              </w:sdtPr>
              <w:sdtEndPr/>
              <w:sdtContent>
                <w:r w:rsidR="005D5827" w:rsidRPr="00671EF0">
                  <w:t>MARKETING AND LAUNCHING YOUR BUSINESS</w:t>
                </w:r>
              </w:sdtContent>
            </w:sdt>
            <w:r w:rsidR="005D5827" w:rsidRPr="00671EF0">
              <w:t xml:space="preserve"> </w:t>
            </w:r>
          </w:p>
        </w:tc>
        <w:tc>
          <w:tcPr>
            <w:tcW w:w="1275" w:type="dxa"/>
            <w:tcBorders>
              <w:bottom w:val="single" w:sz="24" w:space="0" w:color="60B966"/>
            </w:tcBorders>
            <w:shd w:val="clear" w:color="auto" w:fill="264D2B" w:themeFill="accent1"/>
            <w:vAlign w:val="center"/>
          </w:tcPr>
          <w:p w:rsidR="0088045F" w:rsidRPr="00671EF0" w:rsidRDefault="0088045F" w:rsidP="00A95391">
            <w:pPr>
              <w:spacing w:after="0"/>
              <w:jc w:val="center"/>
            </w:pPr>
            <w:r w:rsidRPr="00671EF0">
              <w:rPr>
                <w:noProof/>
              </w:rPr>
              <mc:AlternateContent>
                <mc:Choice Requires="wps">
                  <w:drawing>
                    <wp:inline distT="0" distB="0" distL="0" distR="0" wp14:anchorId="4A78AA66" wp14:editId="122DEA37">
                      <wp:extent cx="349250" cy="289560"/>
                      <wp:effectExtent l="0" t="0" r="0" b="0"/>
                      <wp:docPr id="40" name="Shape" descr="loud horn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50" cy="28956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9087" y="7295"/>
                                    </a:moveTo>
                                    <a:lnTo>
                                      <a:pt x="19087" y="1421"/>
                                    </a:lnTo>
                                    <a:cubicBezTo>
                                      <a:pt x="19087" y="663"/>
                                      <a:pt x="18537" y="0"/>
                                      <a:pt x="17908" y="0"/>
                                    </a:cubicBezTo>
                                    <a:cubicBezTo>
                                      <a:pt x="17280" y="0"/>
                                      <a:pt x="16730" y="663"/>
                                      <a:pt x="16730" y="1421"/>
                                    </a:cubicBezTo>
                                    <a:lnTo>
                                      <a:pt x="16730" y="1421"/>
                                    </a:lnTo>
                                    <a:cubicBezTo>
                                      <a:pt x="13903" y="4358"/>
                                      <a:pt x="10211" y="5968"/>
                                      <a:pt x="6362" y="5968"/>
                                    </a:cubicBezTo>
                                    <a:lnTo>
                                      <a:pt x="1257" y="5968"/>
                                    </a:lnTo>
                                    <a:cubicBezTo>
                                      <a:pt x="550" y="5968"/>
                                      <a:pt x="0" y="6632"/>
                                      <a:pt x="0" y="7484"/>
                                    </a:cubicBezTo>
                                    <a:lnTo>
                                      <a:pt x="0" y="13074"/>
                                    </a:lnTo>
                                    <a:cubicBezTo>
                                      <a:pt x="0" y="13926"/>
                                      <a:pt x="550" y="14589"/>
                                      <a:pt x="1257" y="14589"/>
                                    </a:cubicBezTo>
                                    <a:lnTo>
                                      <a:pt x="1492" y="14589"/>
                                    </a:lnTo>
                                    <a:lnTo>
                                      <a:pt x="3692" y="21316"/>
                                    </a:lnTo>
                                    <a:cubicBezTo>
                                      <a:pt x="3770" y="21505"/>
                                      <a:pt x="3927" y="21600"/>
                                      <a:pt x="4084" y="21600"/>
                                    </a:cubicBezTo>
                                    <a:lnTo>
                                      <a:pt x="7148" y="21600"/>
                                    </a:lnTo>
                                    <a:cubicBezTo>
                                      <a:pt x="7305" y="21600"/>
                                      <a:pt x="7462" y="21505"/>
                                      <a:pt x="7540" y="21411"/>
                                    </a:cubicBezTo>
                                    <a:cubicBezTo>
                                      <a:pt x="7619" y="21221"/>
                                      <a:pt x="7619" y="21126"/>
                                      <a:pt x="7619" y="20937"/>
                                    </a:cubicBezTo>
                                    <a:lnTo>
                                      <a:pt x="5577" y="14589"/>
                                    </a:lnTo>
                                    <a:lnTo>
                                      <a:pt x="6441" y="14589"/>
                                    </a:lnTo>
                                    <a:cubicBezTo>
                                      <a:pt x="10368" y="14589"/>
                                      <a:pt x="14060" y="16200"/>
                                      <a:pt x="16809" y="19137"/>
                                    </a:cubicBezTo>
                                    <a:lnTo>
                                      <a:pt x="16809" y="19137"/>
                                    </a:lnTo>
                                    <a:cubicBezTo>
                                      <a:pt x="16809" y="19895"/>
                                      <a:pt x="17359" y="20558"/>
                                      <a:pt x="17987" y="20558"/>
                                    </a:cubicBezTo>
                                    <a:cubicBezTo>
                                      <a:pt x="18615" y="20558"/>
                                      <a:pt x="19165" y="19895"/>
                                      <a:pt x="19165" y="19137"/>
                                    </a:cubicBezTo>
                                    <a:lnTo>
                                      <a:pt x="19165" y="14021"/>
                                    </a:lnTo>
                                    <a:cubicBezTo>
                                      <a:pt x="20579" y="13737"/>
                                      <a:pt x="21600" y="12316"/>
                                      <a:pt x="21600" y="10610"/>
                                    </a:cubicBezTo>
                                    <a:cubicBezTo>
                                      <a:pt x="21522" y="9000"/>
                                      <a:pt x="20422" y="7579"/>
                                      <a:pt x="19087" y="7295"/>
                                    </a:cubicBezTo>
                                    <a:close/>
                                    <a:moveTo>
                                      <a:pt x="6441" y="20747"/>
                                    </a:moveTo>
                                    <a:lnTo>
                                      <a:pt x="4320" y="20747"/>
                                    </a:lnTo>
                                    <a:lnTo>
                                      <a:pt x="2356" y="14684"/>
                                    </a:lnTo>
                                    <a:lnTo>
                                      <a:pt x="4477" y="14684"/>
                                    </a:lnTo>
                                    <a:lnTo>
                                      <a:pt x="6441" y="20747"/>
                                    </a:lnTo>
                                    <a:close/>
                                    <a:moveTo>
                                      <a:pt x="5812" y="13737"/>
                                    </a:moveTo>
                                    <a:lnTo>
                                      <a:pt x="1100" y="13737"/>
                                    </a:lnTo>
                                    <a:cubicBezTo>
                                      <a:pt x="864" y="13737"/>
                                      <a:pt x="707" y="13547"/>
                                      <a:pt x="707" y="13263"/>
                                    </a:cubicBezTo>
                                    <a:lnTo>
                                      <a:pt x="707" y="7674"/>
                                    </a:lnTo>
                                    <a:cubicBezTo>
                                      <a:pt x="707" y="7389"/>
                                      <a:pt x="864" y="7200"/>
                                      <a:pt x="1100" y="7200"/>
                                    </a:cubicBezTo>
                                    <a:lnTo>
                                      <a:pt x="5812" y="7200"/>
                                    </a:lnTo>
                                    <a:lnTo>
                                      <a:pt x="5812" y="13737"/>
                                    </a:lnTo>
                                    <a:close/>
                                    <a:moveTo>
                                      <a:pt x="16652" y="17905"/>
                                    </a:moveTo>
                                    <a:cubicBezTo>
                                      <a:pt x="13903" y="15253"/>
                                      <a:pt x="10368" y="13832"/>
                                      <a:pt x="6676" y="13642"/>
                                    </a:cubicBezTo>
                                    <a:lnTo>
                                      <a:pt x="6676" y="7011"/>
                                    </a:lnTo>
                                    <a:cubicBezTo>
                                      <a:pt x="10368" y="6916"/>
                                      <a:pt x="13903" y="5400"/>
                                      <a:pt x="16652" y="2747"/>
                                    </a:cubicBezTo>
                                    <a:lnTo>
                                      <a:pt x="16652" y="17905"/>
                                    </a:lnTo>
                                    <a:close/>
                                    <a:moveTo>
                                      <a:pt x="18223" y="19326"/>
                                    </a:moveTo>
                                    <a:cubicBezTo>
                                      <a:pt x="18223" y="19516"/>
                                      <a:pt x="18065" y="19705"/>
                                      <a:pt x="17908" y="19705"/>
                                    </a:cubicBezTo>
                                    <a:cubicBezTo>
                                      <a:pt x="17751" y="19705"/>
                                      <a:pt x="17594" y="19516"/>
                                      <a:pt x="17594" y="19326"/>
                                    </a:cubicBezTo>
                                    <a:lnTo>
                                      <a:pt x="17594" y="1516"/>
                                    </a:lnTo>
                                    <a:cubicBezTo>
                                      <a:pt x="17594" y="1326"/>
                                      <a:pt x="17751" y="1137"/>
                                      <a:pt x="17908" y="1137"/>
                                    </a:cubicBezTo>
                                    <a:cubicBezTo>
                                      <a:pt x="18065" y="1137"/>
                                      <a:pt x="18223" y="1326"/>
                                      <a:pt x="18223" y="1516"/>
                                    </a:cubicBezTo>
                                    <a:lnTo>
                                      <a:pt x="18223" y="19326"/>
                                    </a:lnTo>
                                    <a:close/>
                                    <a:moveTo>
                                      <a:pt x="19087" y="13168"/>
                                    </a:moveTo>
                                    <a:lnTo>
                                      <a:pt x="19087" y="8432"/>
                                    </a:lnTo>
                                    <a:cubicBezTo>
                                      <a:pt x="20029" y="8716"/>
                                      <a:pt x="20657" y="9663"/>
                                      <a:pt x="20657" y="10800"/>
                                    </a:cubicBezTo>
                                    <a:cubicBezTo>
                                      <a:pt x="20657" y="11937"/>
                                      <a:pt x="19951" y="12884"/>
                                      <a:pt x="19087" y="1316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" o:spid="_x0000_s1026" alt="Description: loud horn icon" style="width:27.5pt;height:2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" path="m19087,7295r,-5874c19087,663,18537,,17908,v-628,,-1178,663,-1178,1421l16730,1421c13903,4358,10211,5968,6362,5968r-5105,c550,5968,,6632,,7484r,5590c,13926,550,14589,1257,14589r235,l3692,21316v78,189,235,284,392,284l7148,21600v157,,314,-95,392,-189c7619,21221,7619,21126,7619,20937l5577,14589r864,c10368,14589,14060,16200,16809,19137r,c16809,19895,17359,20558,17987,20558v628,,1178,-663,1178,-1421l19165,14021v1414,-284,2435,-1705,2435,-3411c21522,9000,20422,7579,19087,7295xm6441,20747r-2121,l2356,14684r2121,l6441,20747xm5812,13737r-4712,c864,13737,707,13547,707,13263r,-5589c707,7389,864,7200,1100,7200r4712,l5812,13737xm16652,17905c13903,15253,10368,13832,6676,13642r,-6631c10368,6916,13903,5400,16652,2747r,15158xm18223,19326v,190,-158,379,-315,379c17751,19705,17594,19516,17594,19326r,-17810c17594,1326,17751,1137,17908,1137v157,,315,189,315,379l18223,19326xm19087,13168r,-4736c20029,8716,20657,9663,20657,10800v,1137,-706,2084,-1570,2368xe" fillcolor="white [3212]" stroked="f" strokeweight="1pt">
                      <v:stroke miterlimit="4" joinstyle="miter"/>
                      <v:path arrowok="t" o:extrusionok="f" o:connecttype="custom" o:connectlocs="174625,144780;174625,144780;174625,144780;174625,14478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24" w:space="0" w:color="60B966"/>
            </w:tcBorders>
          </w:tcPr>
          <w:p w:rsidR="0088045F" w:rsidRPr="00671EF0" w:rsidRDefault="0088045F" w:rsidP="0074005A"/>
        </w:tc>
      </w:tr>
      <w:tr w:rsidR="0088045F" w:rsidRPr="00671EF0" w:rsidTr="00D93216">
        <w:trPr>
          <w:trHeight w:val="397"/>
        </w:trPr>
        <w:sdt>
          <w:sdtPr>
            <w:id w:val="-1268539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top w:val="single" w:sz="24" w:space="0" w:color="60B966" w:themeColor="accent2"/>
                </w:tcBorders>
              </w:tcPr>
              <w:p w:rsidR="0088045F" w:rsidRPr="00671EF0" w:rsidRDefault="0088045F" w:rsidP="0074005A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  <w:tcBorders>
              <w:top w:val="single" w:sz="24" w:space="0" w:color="60B966" w:themeColor="accent2"/>
            </w:tcBorders>
          </w:tcPr>
          <w:p w:rsidR="0088045F" w:rsidRPr="00671EF0" w:rsidRDefault="000A14AC" w:rsidP="005D5827">
            <w:sdt>
              <w:sdtPr>
                <w:id w:val="-1928949591"/>
                <w:placeholder>
                  <w:docPart w:val="9BEA4C6E77314129817E0C6B788447F8"/>
                </w:placeholder>
                <w:temporary/>
                <w:showingPlcHdr/>
                <w:text/>
              </w:sdtPr>
              <w:sdtEndPr/>
              <w:sdtContent>
                <w:r w:rsidR="005D5827" w:rsidRPr="00671EF0">
                  <w:t>Develop and refine a brand for your company and its products or services.</w:t>
                </w:r>
              </w:sdtContent>
            </w:sdt>
            <w:r w:rsidR="005D5827" w:rsidRPr="00671EF0">
              <w:t xml:space="preserve"> </w:t>
            </w:r>
          </w:p>
        </w:tc>
      </w:tr>
      <w:tr w:rsidR="0088045F" w:rsidRPr="00671EF0" w:rsidTr="00D93216">
        <w:trPr>
          <w:trHeight w:val="397"/>
        </w:trPr>
        <w:sdt>
          <w:sdtPr>
            <w:id w:val="577563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88045F" w:rsidRPr="00671EF0" w:rsidRDefault="0088045F" w:rsidP="0074005A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:rsidR="0088045F" w:rsidRPr="00671EF0" w:rsidRDefault="000A14AC" w:rsidP="005D5827">
            <w:sdt>
              <w:sdtPr>
                <w:id w:val="-1356735835"/>
                <w:placeholder>
                  <w:docPart w:val="3128BB4AE5334335B02FA9A2D861201D"/>
                </w:placeholder>
                <w:temporary/>
                <w:showingPlcHdr/>
                <w:text/>
              </w:sdtPr>
              <w:sdtEndPr/>
              <w:sdtContent>
                <w:r w:rsidR="005D5827" w:rsidRPr="00671EF0">
                  <w:t>Begin distributing or displaying your marketing materials: web-based advertising, social media, direct mail, business cards, trade shows, brochures.</w:t>
                </w:r>
              </w:sdtContent>
            </w:sdt>
            <w:r w:rsidR="005D5827" w:rsidRPr="00671EF0">
              <w:t xml:space="preserve"> </w:t>
            </w:r>
          </w:p>
        </w:tc>
      </w:tr>
      <w:tr w:rsidR="0088045F" w:rsidRPr="00671EF0" w:rsidTr="00D93216">
        <w:trPr>
          <w:trHeight w:val="397"/>
        </w:trPr>
        <w:sdt>
          <w:sdtPr>
            <w:id w:val="-231931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88045F" w:rsidRPr="00671EF0" w:rsidRDefault="0088045F" w:rsidP="0074005A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:rsidR="0088045F" w:rsidRPr="00671EF0" w:rsidRDefault="000A14AC" w:rsidP="005D5827">
            <w:sdt>
              <w:sdtPr>
                <w:id w:val="377439141"/>
                <w:placeholder>
                  <w:docPart w:val="349ADEB3C37F4F7FADC9E111300286F1"/>
                </w:placeholder>
                <w:temporary/>
                <w:showingPlcHdr/>
                <w:text/>
              </w:sdtPr>
              <w:sdtEndPr/>
              <w:sdtContent>
                <w:r w:rsidR="005D5827" w:rsidRPr="00671EF0">
                  <w:t>Enter into business partnerships with health management organizations, government agencies and health insurance companies.</w:t>
                </w:r>
              </w:sdtContent>
            </w:sdt>
            <w:r w:rsidR="005D5827" w:rsidRPr="00671EF0">
              <w:t xml:space="preserve"> </w:t>
            </w:r>
          </w:p>
        </w:tc>
      </w:tr>
      <w:tr w:rsidR="0088045F" w:rsidRPr="00671EF0" w:rsidTr="00D93216">
        <w:trPr>
          <w:trHeight w:val="397"/>
        </w:trPr>
        <w:sdt>
          <w:sdtPr>
            <w:id w:val="-19506968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88045F" w:rsidRPr="00671EF0" w:rsidRDefault="0088045F" w:rsidP="0074005A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:rsidR="0088045F" w:rsidRPr="00671EF0" w:rsidRDefault="000A14AC" w:rsidP="005D5827">
            <w:sdt>
              <w:sdtPr>
                <w:id w:val="801345676"/>
                <w:placeholder>
                  <w:docPart w:val="31BBB35B7D1E4BC4994D7BF7EA9FB200"/>
                </w:placeholder>
                <w:temporary/>
                <w:showingPlcHdr/>
                <w:text/>
              </w:sdtPr>
              <w:sdtEndPr/>
              <w:sdtContent>
                <w:r w:rsidR="005D5827" w:rsidRPr="00671EF0">
                  <w:t>Advertise your medical clinic in community-based newspapers, local TV and local radio stations</w:t>
                </w:r>
              </w:sdtContent>
            </w:sdt>
            <w:r w:rsidR="005D5827" w:rsidRPr="00671EF0">
              <w:t xml:space="preserve"> </w:t>
            </w:r>
          </w:p>
        </w:tc>
      </w:tr>
      <w:tr w:rsidR="0088045F" w:rsidRPr="00671EF0" w:rsidTr="00D93216">
        <w:trPr>
          <w:trHeight w:val="397"/>
        </w:trPr>
        <w:sdt>
          <w:sdtPr>
            <w:id w:val="-106436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88045F" w:rsidRPr="00671EF0" w:rsidRDefault="0088045F" w:rsidP="0074005A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:rsidR="0088045F" w:rsidRPr="00671EF0" w:rsidRDefault="000A14AC" w:rsidP="005D5827">
            <w:sdt>
              <w:sdtPr>
                <w:id w:val="156973888"/>
                <w:placeholder>
                  <w:docPart w:val="FAABEF1C20DA441C9A748BE1A037B804"/>
                </w:placeholder>
                <w:temporary/>
                <w:showingPlcHdr/>
                <w:text/>
              </w:sdtPr>
              <w:sdtEndPr/>
              <w:sdtContent>
                <w:r w:rsidR="005D5827" w:rsidRPr="00671EF0">
                  <w:t>Online, initiate digital marketing through blogs, emails, or SEO strategies to drive traffic to your web site.</w:t>
                </w:r>
              </w:sdtContent>
            </w:sdt>
            <w:r w:rsidR="005D5827" w:rsidRPr="00671EF0">
              <w:t xml:space="preserve"> </w:t>
            </w:r>
          </w:p>
        </w:tc>
      </w:tr>
      <w:tr w:rsidR="0088045F" w:rsidRPr="00671EF0" w:rsidTr="00D93216">
        <w:trPr>
          <w:trHeight w:val="397"/>
        </w:trPr>
        <w:sdt>
          <w:sdtPr>
            <w:id w:val="1624117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88045F" w:rsidRPr="00671EF0" w:rsidRDefault="0088045F" w:rsidP="0074005A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:rsidR="0088045F" w:rsidRPr="00671EF0" w:rsidRDefault="000A14AC" w:rsidP="005D5827">
            <w:sdt>
              <w:sdtPr>
                <w:id w:val="614182927"/>
                <w:placeholder>
                  <w:docPart w:val="8618133DD7D5445296ECB4E3EF078F95"/>
                </w:placeholder>
                <w:temporary/>
                <w:showingPlcHdr/>
                <w:text/>
              </w:sdtPr>
              <w:sdtEndPr/>
              <w:sdtContent>
                <w:r w:rsidR="005D5827" w:rsidRPr="00671EF0">
                  <w:t>Sponsor community health programs, attend expos, etc.</w:t>
                </w:r>
              </w:sdtContent>
            </w:sdt>
            <w:r w:rsidR="005D5827" w:rsidRPr="00671EF0">
              <w:t xml:space="preserve"> </w:t>
            </w:r>
          </w:p>
        </w:tc>
      </w:tr>
      <w:tr w:rsidR="0088045F" w:rsidRPr="00671EF0" w:rsidTr="00D93216">
        <w:trPr>
          <w:trHeight w:val="397"/>
        </w:trPr>
        <w:sdt>
          <w:sdtPr>
            <w:id w:val="-15486778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88045F" w:rsidRPr="00671EF0" w:rsidRDefault="0088045F" w:rsidP="0074005A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:rsidR="0088045F" w:rsidRPr="00671EF0" w:rsidRDefault="000A14AC" w:rsidP="005D5827">
            <w:sdt>
              <w:sdtPr>
                <w:id w:val="-818108751"/>
                <w:placeholder>
                  <w:docPart w:val="EA548FBC8F6142718FAD608AF25C6810"/>
                </w:placeholder>
                <w:temporary/>
                <w:showingPlcHdr/>
                <w:text/>
              </w:sdtPr>
              <w:sdtEndPr/>
              <w:sdtContent>
                <w:r w:rsidR="005D5827" w:rsidRPr="00671EF0">
                  <w:t>Organize an opening event at a local business. Create a relationship that might allow cross-promotions.</w:t>
                </w:r>
              </w:sdtContent>
            </w:sdt>
            <w:r w:rsidR="005D5827" w:rsidRPr="00671EF0">
              <w:t xml:space="preserve"> </w:t>
            </w:r>
          </w:p>
        </w:tc>
      </w:tr>
    </w:tbl>
    <w:p w:rsidR="00D30F4A" w:rsidRPr="00671EF0" w:rsidRDefault="00D30F4A" w:rsidP="00256681">
      <w:pPr>
        <w:pStyle w:val="NoSpacing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445"/>
        <w:gridCol w:w="8959"/>
        <w:gridCol w:w="1301"/>
        <w:gridCol w:w="311"/>
      </w:tblGrid>
      <w:tr w:rsidR="005D3ADE" w:rsidRPr="00671EF0" w:rsidTr="00D93216">
        <w:trPr>
          <w:trHeight w:val="737"/>
        </w:trPr>
        <w:tc>
          <w:tcPr>
            <w:tcW w:w="9211" w:type="dxa"/>
            <w:gridSpan w:val="2"/>
            <w:tcBorders>
              <w:bottom w:val="single" w:sz="24" w:space="0" w:color="60B966"/>
            </w:tcBorders>
            <w:vAlign w:val="bottom"/>
          </w:tcPr>
          <w:p w:rsidR="005D3ADE" w:rsidRPr="00671EF0" w:rsidRDefault="000A14AC" w:rsidP="005D5827">
            <w:pPr>
              <w:pStyle w:val="ListParagraph"/>
            </w:pPr>
            <w:sdt>
              <w:sdtPr>
                <w:id w:val="910274040"/>
                <w:placeholder>
                  <w:docPart w:val="FD9E3DBDDD994C738E41BDB0195767FD"/>
                </w:placeholder>
                <w:temporary/>
                <w:showingPlcHdr/>
                <w:text/>
              </w:sdtPr>
              <w:sdtEndPr/>
              <w:sdtContent>
                <w:r w:rsidR="005D5827" w:rsidRPr="00671EF0">
                  <w:t>SUSTAINING YOUR BUSINESS</w:t>
                </w:r>
              </w:sdtContent>
            </w:sdt>
            <w:r w:rsidR="005D5827" w:rsidRPr="00671EF0">
              <w:t xml:space="preserve"> </w:t>
            </w:r>
          </w:p>
        </w:tc>
        <w:tc>
          <w:tcPr>
            <w:tcW w:w="1274" w:type="dxa"/>
            <w:tcBorders>
              <w:bottom w:val="single" w:sz="24" w:space="0" w:color="60B966"/>
            </w:tcBorders>
            <w:shd w:val="clear" w:color="auto" w:fill="264D2B" w:themeFill="accent1"/>
            <w:vAlign w:val="center"/>
          </w:tcPr>
          <w:p w:rsidR="005D3ADE" w:rsidRPr="00671EF0" w:rsidRDefault="005D3ADE" w:rsidP="00A95391">
            <w:pPr>
              <w:spacing w:after="0"/>
              <w:jc w:val="center"/>
            </w:pPr>
            <w:r w:rsidRPr="00671EF0">
              <w:rPr>
                <w:noProof/>
              </w:rPr>
              <mc:AlternateContent>
                <mc:Choice Requires="wps">
                  <w:drawing>
                    <wp:inline distT="0" distB="0" distL="0" distR="0" wp14:anchorId="067F0DAF" wp14:editId="533CB3E9">
                      <wp:extent cx="435611" cy="322581"/>
                      <wp:effectExtent l="0" t="0" r="2540" b="1270"/>
                      <wp:docPr id="41" name="Shape" descr="arrow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611" cy="32258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5492" y="20154"/>
                                    </a:moveTo>
                                    <a:lnTo>
                                      <a:pt x="18325" y="13521"/>
                                    </a:lnTo>
                                    <a:lnTo>
                                      <a:pt x="19018" y="16753"/>
                                    </a:lnTo>
                                    <a:lnTo>
                                      <a:pt x="20026" y="16413"/>
                                    </a:lnTo>
                                    <a:lnTo>
                                      <a:pt x="18892" y="10715"/>
                                    </a:lnTo>
                                    <a:lnTo>
                                      <a:pt x="14736" y="12246"/>
                                    </a:lnTo>
                                    <a:lnTo>
                                      <a:pt x="15051" y="13691"/>
                                    </a:lnTo>
                                    <a:lnTo>
                                      <a:pt x="17444" y="12841"/>
                                    </a:lnTo>
                                    <a:lnTo>
                                      <a:pt x="14295" y="20154"/>
                                    </a:lnTo>
                                    <a:lnTo>
                                      <a:pt x="10076" y="20154"/>
                                    </a:lnTo>
                                    <a:lnTo>
                                      <a:pt x="17570" y="2721"/>
                                    </a:lnTo>
                                    <a:lnTo>
                                      <a:pt x="18199" y="5953"/>
                                    </a:lnTo>
                                    <a:lnTo>
                                      <a:pt x="19207" y="5613"/>
                                    </a:lnTo>
                                    <a:lnTo>
                                      <a:pt x="18136" y="0"/>
                                    </a:lnTo>
                                    <a:lnTo>
                                      <a:pt x="13917" y="1446"/>
                                    </a:lnTo>
                                    <a:lnTo>
                                      <a:pt x="14232" y="2891"/>
                                    </a:lnTo>
                                    <a:lnTo>
                                      <a:pt x="16625" y="2041"/>
                                    </a:lnTo>
                                    <a:lnTo>
                                      <a:pt x="8879" y="20154"/>
                                    </a:lnTo>
                                    <a:lnTo>
                                      <a:pt x="4534" y="20154"/>
                                    </a:lnTo>
                                    <a:lnTo>
                                      <a:pt x="10265" y="6803"/>
                                    </a:lnTo>
                                    <a:lnTo>
                                      <a:pt x="10894" y="10035"/>
                                    </a:lnTo>
                                    <a:lnTo>
                                      <a:pt x="11965" y="9694"/>
                                    </a:lnTo>
                                    <a:lnTo>
                                      <a:pt x="10831" y="4082"/>
                                    </a:lnTo>
                                    <a:lnTo>
                                      <a:pt x="6675" y="5528"/>
                                    </a:lnTo>
                                    <a:lnTo>
                                      <a:pt x="6927" y="6973"/>
                                    </a:lnTo>
                                    <a:lnTo>
                                      <a:pt x="9320" y="6123"/>
                                    </a:lnTo>
                                    <a:lnTo>
                                      <a:pt x="3275" y="20154"/>
                                    </a:lnTo>
                                    <a:lnTo>
                                      <a:pt x="0" y="20154"/>
                                    </a:lnTo>
                                    <a:lnTo>
                                      <a:pt x="0" y="21600"/>
                                    </a:lnTo>
                                    <a:lnTo>
                                      <a:pt x="21600" y="21600"/>
                                    </a:lnTo>
                                    <a:lnTo>
                                      <a:pt x="21600" y="201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" o:spid="_x0000_s1026" alt="Description: arrow icon" style="width:34.3pt;height:2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" path="m15492,20154r2833,-6633l19018,16753r1008,-340l18892,10715r-4156,1531l15051,13691r2393,-850l14295,20154r-4219,l17570,2721r629,3232l19207,5613,18136,,13917,1446r315,1445l16625,2041,8879,20154r-4345,l10265,6803r629,3232l11965,9694,10831,4082,6675,5528r252,1445l9320,6123,3275,20154,,20154r,1446l21600,21600r,-1446l15492,20154xe" fillcolor="white [3212]" stroked="f" strokeweight="1pt">
                      <v:stroke miterlimit="4" joinstyle="miter"/>
                      <v:path arrowok="t" o:extrusionok="f" o:connecttype="custom" o:connectlocs="217806,161291;217806,161291;217806,161291;217806,161291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24" w:space="0" w:color="60B966"/>
            </w:tcBorders>
          </w:tcPr>
          <w:p w:rsidR="005D3ADE" w:rsidRPr="00671EF0" w:rsidRDefault="005D3ADE" w:rsidP="0074005A"/>
        </w:tc>
      </w:tr>
      <w:tr w:rsidR="005D3ADE" w:rsidRPr="00671EF0" w:rsidTr="00D93216">
        <w:trPr>
          <w:trHeight w:val="397"/>
        </w:trPr>
        <w:sdt>
          <w:sdtPr>
            <w:id w:val="-524472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top w:val="single" w:sz="24" w:space="0" w:color="60B966" w:themeColor="accent2"/>
                </w:tcBorders>
              </w:tcPr>
              <w:p w:rsidR="005D3ADE" w:rsidRPr="00671EF0" w:rsidRDefault="0091435D" w:rsidP="0074005A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  <w:tcBorders>
              <w:top w:val="single" w:sz="24" w:space="0" w:color="60B966" w:themeColor="accent2"/>
            </w:tcBorders>
          </w:tcPr>
          <w:p w:rsidR="005D3ADE" w:rsidRPr="00671EF0" w:rsidRDefault="000A14AC" w:rsidP="005D5827">
            <w:sdt>
              <w:sdtPr>
                <w:id w:val="-1975751322"/>
                <w:placeholder>
                  <w:docPart w:val="3B5FDA803AD741868220A7859A0E2476"/>
                </w:placeholder>
                <w:temporary/>
                <w:showingPlcHdr/>
                <w:text/>
              </w:sdtPr>
              <w:sdtEndPr/>
              <w:sdtContent>
                <w:r w:rsidR="005D5827" w:rsidRPr="00671EF0">
                  <w:t>Keep track of what strategies work and which ones flopped to fine tune your marketing tactics.</w:t>
                </w:r>
              </w:sdtContent>
            </w:sdt>
            <w:r w:rsidR="005D5827" w:rsidRPr="00671EF0">
              <w:t xml:space="preserve"> </w:t>
            </w:r>
          </w:p>
        </w:tc>
      </w:tr>
      <w:tr w:rsidR="005D3ADE" w:rsidRPr="00671EF0" w:rsidTr="00D93216">
        <w:trPr>
          <w:trHeight w:val="397"/>
        </w:trPr>
        <w:sdt>
          <w:sdtPr>
            <w:id w:val="-1842620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5D3ADE" w:rsidRPr="00671EF0" w:rsidRDefault="005D3ADE" w:rsidP="0074005A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:rsidR="005D3ADE" w:rsidRPr="00671EF0" w:rsidRDefault="000A14AC" w:rsidP="005D5827">
            <w:sdt>
              <w:sdtPr>
                <w:id w:val="-53315651"/>
                <w:placeholder>
                  <w:docPart w:val="5981CC1D8D7643EF943A20BA10FF76CE"/>
                </w:placeholder>
                <w:temporary/>
                <w:showingPlcHdr/>
                <w:text/>
              </w:sdtPr>
              <w:sdtEndPr/>
              <w:sdtContent>
                <w:r w:rsidR="005D5827" w:rsidRPr="00671EF0">
                  <w:t>Ask for referrals and testimonials to build credibility.</w:t>
                </w:r>
              </w:sdtContent>
            </w:sdt>
            <w:r w:rsidR="005D5827" w:rsidRPr="00671EF0">
              <w:t xml:space="preserve"> </w:t>
            </w:r>
          </w:p>
        </w:tc>
      </w:tr>
      <w:tr w:rsidR="005D3ADE" w:rsidRPr="00671EF0" w:rsidTr="00D93216">
        <w:trPr>
          <w:trHeight w:val="397"/>
        </w:trPr>
        <w:sdt>
          <w:sdtPr>
            <w:id w:val="-1696912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5D3ADE" w:rsidRPr="00671EF0" w:rsidRDefault="005D3ADE" w:rsidP="0074005A">
                <w:r w:rsidRPr="00671EF0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:rsidR="005D3ADE" w:rsidRPr="00671EF0" w:rsidRDefault="000A14AC" w:rsidP="005D5827">
            <w:sdt>
              <w:sdtPr>
                <w:id w:val="1402254667"/>
                <w:placeholder>
                  <w:docPart w:val="8D925CE3F29A45E3935C2BF6EF9086B7"/>
                </w:placeholder>
                <w:temporary/>
                <w:showingPlcHdr/>
                <w:text/>
              </w:sdtPr>
              <w:sdtEndPr/>
              <w:sdtContent>
                <w:r w:rsidR="005D5827" w:rsidRPr="00671EF0">
                  <w:t>Maintain and nurture your repeat business. Remember, it costs 80% less to maintain a current relationship, than to go out and vie for a new one.</w:t>
                </w:r>
              </w:sdtContent>
            </w:sdt>
            <w:r w:rsidR="005D5827" w:rsidRPr="00671EF0">
              <w:t xml:space="preserve"> </w:t>
            </w:r>
          </w:p>
        </w:tc>
      </w:tr>
    </w:tbl>
    <w:p w:rsidR="00935DD1" w:rsidRPr="00671EF0" w:rsidRDefault="00935DD1" w:rsidP="000A7CCA"/>
    <w:sectPr w:rsidR="00935DD1" w:rsidRPr="00671EF0" w:rsidSect="00256681">
      <w:headerReference w:type="default" r:id="rId12"/>
      <w:footerReference w:type="default" r:id="rId13"/>
      <w:headerReference w:type="first" r:id="rId14"/>
      <w:footerReference w:type="first" r:id="rId15"/>
      <w:pgSz w:w="12240" w:h="15840" w:code="1"/>
      <w:pgMar w:top="1699" w:right="720" w:bottom="1670" w:left="72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4AC" w:rsidRDefault="000A14AC" w:rsidP="008F1194">
      <w:pPr>
        <w:spacing w:after="0"/>
      </w:pPr>
      <w:r>
        <w:separator/>
      </w:r>
    </w:p>
    <w:p w:rsidR="000A14AC" w:rsidRDefault="000A14AC"/>
  </w:endnote>
  <w:endnote w:type="continuationSeparator" w:id="0">
    <w:p w:rsidR="000A14AC" w:rsidRDefault="000A14AC" w:rsidP="008F1194">
      <w:pPr>
        <w:spacing w:after="0"/>
      </w:pPr>
      <w:r>
        <w:continuationSeparator/>
      </w:r>
    </w:p>
    <w:p w:rsidR="000A14AC" w:rsidRDefault="000A14A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noProof/>
      </w:rPr>
      <w:id w:val="1710689479"/>
      <w:docPartObj>
        <w:docPartGallery w:val="Page Numbers (Bottom of Page)"/>
        <w:docPartUnique/>
      </w:docPartObj>
    </w:sdtPr>
    <w:sdtEndPr/>
    <w:sdtContent>
      <w:p w:rsidR="00837669" w:rsidRDefault="00A95391" w:rsidP="00256681">
        <w:pPr>
          <w:pStyle w:val="Footer"/>
          <w:jc w:val="center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80768" behindDoc="1" locked="0" layoutInCell="1" allowOverlap="1" wp14:anchorId="6B63FEC9" wp14:editId="76325FE6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6858000" cy="923544"/>
                  <wp:effectExtent l="0" t="0" r="0" b="0"/>
                  <wp:wrapNone/>
                  <wp:docPr id="35" name="Group 3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858000" cy="923544"/>
                            <a:chOff x="0" y="0"/>
                            <a:chExt cx="6858000" cy="924560"/>
                          </a:xfrm>
                        </wpg:grpSpPr>
                        <wps:wsp>
                          <wps:cNvPr id="36" name="Rectangle"/>
                          <wps:cNvSpPr/>
                          <wps:spPr>
                            <a:xfrm>
                              <a:off x="0" y="60960"/>
                              <a:ext cx="6858000" cy="86360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" name="Shape"/>
                          <wps:cNvSpPr/>
                          <wps:spPr>
                            <a:xfrm>
                              <a:off x="0" y="0"/>
                              <a:ext cx="6858000" cy="91567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8904" y="14889"/>
                                  </a:moveTo>
                                  <a:lnTo>
                                    <a:pt x="18836" y="14889"/>
                                  </a:lnTo>
                                  <a:lnTo>
                                    <a:pt x="18836" y="14380"/>
                                  </a:lnTo>
                                  <a:cubicBezTo>
                                    <a:pt x="18836" y="14320"/>
                                    <a:pt x="18828" y="14260"/>
                                    <a:pt x="18820" y="14260"/>
                                  </a:cubicBezTo>
                                  <a:lnTo>
                                    <a:pt x="18700" y="14260"/>
                                  </a:lnTo>
                                  <a:cubicBezTo>
                                    <a:pt x="18692" y="14260"/>
                                    <a:pt x="18684" y="14320"/>
                                    <a:pt x="18684" y="14380"/>
                                  </a:cubicBezTo>
                                  <a:lnTo>
                                    <a:pt x="18684" y="14889"/>
                                  </a:lnTo>
                                  <a:lnTo>
                                    <a:pt x="18616" y="14889"/>
                                  </a:lnTo>
                                  <a:cubicBezTo>
                                    <a:pt x="18608" y="14889"/>
                                    <a:pt x="18600" y="14949"/>
                                    <a:pt x="18600" y="15009"/>
                                  </a:cubicBezTo>
                                  <a:lnTo>
                                    <a:pt x="18600" y="15908"/>
                                  </a:lnTo>
                                  <a:cubicBezTo>
                                    <a:pt x="18600" y="15968"/>
                                    <a:pt x="18608" y="16028"/>
                                    <a:pt x="18616" y="16028"/>
                                  </a:cubicBezTo>
                                  <a:lnTo>
                                    <a:pt x="18684" y="16028"/>
                                  </a:lnTo>
                                  <a:lnTo>
                                    <a:pt x="18684" y="16537"/>
                                  </a:lnTo>
                                  <a:cubicBezTo>
                                    <a:pt x="18684" y="16597"/>
                                    <a:pt x="18692" y="16657"/>
                                    <a:pt x="18700" y="16657"/>
                                  </a:cubicBezTo>
                                  <a:lnTo>
                                    <a:pt x="18820" y="16657"/>
                                  </a:lnTo>
                                  <a:cubicBezTo>
                                    <a:pt x="18828" y="16657"/>
                                    <a:pt x="18836" y="16597"/>
                                    <a:pt x="18836" y="16537"/>
                                  </a:cubicBezTo>
                                  <a:lnTo>
                                    <a:pt x="18836" y="16028"/>
                                  </a:lnTo>
                                  <a:lnTo>
                                    <a:pt x="18904" y="16028"/>
                                  </a:lnTo>
                                  <a:cubicBezTo>
                                    <a:pt x="18912" y="16028"/>
                                    <a:pt x="18920" y="15968"/>
                                    <a:pt x="18920" y="15908"/>
                                  </a:cubicBezTo>
                                  <a:lnTo>
                                    <a:pt x="18920" y="15009"/>
                                  </a:lnTo>
                                  <a:cubicBezTo>
                                    <a:pt x="18916" y="14919"/>
                                    <a:pt x="18912" y="14889"/>
                                    <a:pt x="18904" y="14889"/>
                                  </a:cubicBezTo>
                                  <a:close/>
                                  <a:moveTo>
                                    <a:pt x="18484" y="6022"/>
                                  </a:moveTo>
                                  <a:lnTo>
                                    <a:pt x="18420" y="6022"/>
                                  </a:lnTo>
                                  <a:lnTo>
                                    <a:pt x="18420" y="5542"/>
                                  </a:lnTo>
                                  <a:cubicBezTo>
                                    <a:pt x="18420" y="5482"/>
                                    <a:pt x="18416" y="5452"/>
                                    <a:pt x="18408" y="5452"/>
                                  </a:cubicBezTo>
                                  <a:lnTo>
                                    <a:pt x="18300" y="5452"/>
                                  </a:lnTo>
                                  <a:cubicBezTo>
                                    <a:pt x="18292" y="5452"/>
                                    <a:pt x="18288" y="5482"/>
                                    <a:pt x="18288" y="5542"/>
                                  </a:cubicBezTo>
                                  <a:lnTo>
                                    <a:pt x="18288" y="6022"/>
                                  </a:lnTo>
                                  <a:lnTo>
                                    <a:pt x="18224" y="6022"/>
                                  </a:lnTo>
                                  <a:cubicBezTo>
                                    <a:pt x="18216" y="6022"/>
                                    <a:pt x="18212" y="6052"/>
                                    <a:pt x="18212" y="6111"/>
                                  </a:cubicBezTo>
                                  <a:lnTo>
                                    <a:pt x="18212" y="6920"/>
                                  </a:lnTo>
                                  <a:cubicBezTo>
                                    <a:pt x="18212" y="6980"/>
                                    <a:pt x="18216" y="7010"/>
                                    <a:pt x="18224" y="7010"/>
                                  </a:cubicBezTo>
                                  <a:lnTo>
                                    <a:pt x="18288" y="7010"/>
                                  </a:lnTo>
                                  <a:lnTo>
                                    <a:pt x="18288" y="7490"/>
                                  </a:lnTo>
                                  <a:cubicBezTo>
                                    <a:pt x="18288" y="7549"/>
                                    <a:pt x="18292" y="7579"/>
                                    <a:pt x="18300" y="7579"/>
                                  </a:cubicBezTo>
                                  <a:lnTo>
                                    <a:pt x="18408" y="7579"/>
                                  </a:lnTo>
                                  <a:cubicBezTo>
                                    <a:pt x="18416" y="7579"/>
                                    <a:pt x="18420" y="7549"/>
                                    <a:pt x="18420" y="7490"/>
                                  </a:cubicBezTo>
                                  <a:lnTo>
                                    <a:pt x="18420" y="7010"/>
                                  </a:lnTo>
                                  <a:lnTo>
                                    <a:pt x="18484" y="7010"/>
                                  </a:lnTo>
                                  <a:cubicBezTo>
                                    <a:pt x="18492" y="7010"/>
                                    <a:pt x="18496" y="6980"/>
                                    <a:pt x="18496" y="6920"/>
                                  </a:cubicBezTo>
                                  <a:lnTo>
                                    <a:pt x="18496" y="6111"/>
                                  </a:lnTo>
                                  <a:cubicBezTo>
                                    <a:pt x="18500" y="6052"/>
                                    <a:pt x="18492" y="6022"/>
                                    <a:pt x="18484" y="6022"/>
                                  </a:cubicBezTo>
                                  <a:close/>
                                  <a:moveTo>
                                    <a:pt x="18904" y="20761"/>
                                  </a:moveTo>
                                  <a:lnTo>
                                    <a:pt x="18836" y="20761"/>
                                  </a:lnTo>
                                  <a:lnTo>
                                    <a:pt x="18836" y="20252"/>
                                  </a:lnTo>
                                  <a:cubicBezTo>
                                    <a:pt x="18836" y="20192"/>
                                    <a:pt x="18828" y="20132"/>
                                    <a:pt x="18820" y="20132"/>
                                  </a:cubicBezTo>
                                  <a:lnTo>
                                    <a:pt x="18700" y="20132"/>
                                  </a:lnTo>
                                  <a:cubicBezTo>
                                    <a:pt x="18692" y="20132"/>
                                    <a:pt x="18684" y="20192"/>
                                    <a:pt x="18684" y="20252"/>
                                  </a:cubicBezTo>
                                  <a:lnTo>
                                    <a:pt x="18684" y="20761"/>
                                  </a:lnTo>
                                  <a:lnTo>
                                    <a:pt x="18616" y="20761"/>
                                  </a:lnTo>
                                  <a:cubicBezTo>
                                    <a:pt x="18608" y="20761"/>
                                    <a:pt x="18600" y="20821"/>
                                    <a:pt x="18600" y="20881"/>
                                  </a:cubicBezTo>
                                  <a:lnTo>
                                    <a:pt x="18600" y="21600"/>
                                  </a:lnTo>
                                  <a:lnTo>
                                    <a:pt x="18916" y="21600"/>
                                  </a:lnTo>
                                  <a:lnTo>
                                    <a:pt x="18916" y="20881"/>
                                  </a:lnTo>
                                  <a:cubicBezTo>
                                    <a:pt x="18916" y="20821"/>
                                    <a:pt x="18912" y="20761"/>
                                    <a:pt x="18904" y="20761"/>
                                  </a:cubicBezTo>
                                  <a:close/>
                                  <a:moveTo>
                                    <a:pt x="18904" y="9017"/>
                                  </a:moveTo>
                                  <a:lnTo>
                                    <a:pt x="18836" y="9017"/>
                                  </a:lnTo>
                                  <a:lnTo>
                                    <a:pt x="18836" y="8508"/>
                                  </a:lnTo>
                                  <a:cubicBezTo>
                                    <a:pt x="18836" y="8448"/>
                                    <a:pt x="18828" y="8388"/>
                                    <a:pt x="18820" y="8388"/>
                                  </a:cubicBezTo>
                                  <a:lnTo>
                                    <a:pt x="18700" y="8388"/>
                                  </a:lnTo>
                                  <a:cubicBezTo>
                                    <a:pt x="18692" y="8388"/>
                                    <a:pt x="18684" y="8448"/>
                                    <a:pt x="18684" y="8508"/>
                                  </a:cubicBezTo>
                                  <a:lnTo>
                                    <a:pt x="18684" y="9017"/>
                                  </a:lnTo>
                                  <a:lnTo>
                                    <a:pt x="18616" y="9017"/>
                                  </a:lnTo>
                                  <a:cubicBezTo>
                                    <a:pt x="18608" y="9017"/>
                                    <a:pt x="18600" y="9077"/>
                                    <a:pt x="18600" y="9137"/>
                                  </a:cubicBezTo>
                                  <a:lnTo>
                                    <a:pt x="18600" y="10036"/>
                                  </a:lnTo>
                                  <a:cubicBezTo>
                                    <a:pt x="18600" y="10096"/>
                                    <a:pt x="18608" y="10156"/>
                                    <a:pt x="18616" y="10156"/>
                                  </a:cubicBezTo>
                                  <a:lnTo>
                                    <a:pt x="18684" y="10156"/>
                                  </a:lnTo>
                                  <a:lnTo>
                                    <a:pt x="18684" y="10665"/>
                                  </a:lnTo>
                                  <a:cubicBezTo>
                                    <a:pt x="18684" y="10725"/>
                                    <a:pt x="18692" y="10785"/>
                                    <a:pt x="18700" y="10785"/>
                                  </a:cubicBezTo>
                                  <a:lnTo>
                                    <a:pt x="18820" y="10785"/>
                                  </a:lnTo>
                                  <a:cubicBezTo>
                                    <a:pt x="18828" y="10785"/>
                                    <a:pt x="18836" y="10725"/>
                                    <a:pt x="18836" y="10665"/>
                                  </a:cubicBezTo>
                                  <a:lnTo>
                                    <a:pt x="18836" y="10156"/>
                                  </a:lnTo>
                                  <a:lnTo>
                                    <a:pt x="18904" y="10156"/>
                                  </a:lnTo>
                                  <a:cubicBezTo>
                                    <a:pt x="18912" y="10156"/>
                                    <a:pt x="18920" y="10096"/>
                                    <a:pt x="18920" y="10036"/>
                                  </a:cubicBezTo>
                                  <a:lnTo>
                                    <a:pt x="18920" y="9137"/>
                                  </a:lnTo>
                                  <a:cubicBezTo>
                                    <a:pt x="18916" y="9047"/>
                                    <a:pt x="18912" y="9017"/>
                                    <a:pt x="18904" y="9017"/>
                                  </a:cubicBezTo>
                                  <a:close/>
                                  <a:moveTo>
                                    <a:pt x="18904" y="3116"/>
                                  </a:moveTo>
                                  <a:lnTo>
                                    <a:pt x="18836" y="3116"/>
                                  </a:lnTo>
                                  <a:lnTo>
                                    <a:pt x="18836" y="2606"/>
                                  </a:lnTo>
                                  <a:cubicBezTo>
                                    <a:pt x="18836" y="2546"/>
                                    <a:pt x="18828" y="2487"/>
                                    <a:pt x="18820" y="2487"/>
                                  </a:cubicBezTo>
                                  <a:lnTo>
                                    <a:pt x="18700" y="2487"/>
                                  </a:lnTo>
                                  <a:cubicBezTo>
                                    <a:pt x="18692" y="2487"/>
                                    <a:pt x="18684" y="2546"/>
                                    <a:pt x="18684" y="2606"/>
                                  </a:cubicBezTo>
                                  <a:lnTo>
                                    <a:pt x="18684" y="3116"/>
                                  </a:lnTo>
                                  <a:lnTo>
                                    <a:pt x="18616" y="3116"/>
                                  </a:lnTo>
                                  <a:cubicBezTo>
                                    <a:pt x="18608" y="3116"/>
                                    <a:pt x="18600" y="3176"/>
                                    <a:pt x="18600" y="3236"/>
                                  </a:cubicBezTo>
                                  <a:lnTo>
                                    <a:pt x="18600" y="4134"/>
                                  </a:lnTo>
                                  <a:cubicBezTo>
                                    <a:pt x="18600" y="4194"/>
                                    <a:pt x="18608" y="4254"/>
                                    <a:pt x="18616" y="4254"/>
                                  </a:cubicBezTo>
                                  <a:lnTo>
                                    <a:pt x="18684" y="4254"/>
                                  </a:lnTo>
                                  <a:lnTo>
                                    <a:pt x="18684" y="4763"/>
                                  </a:lnTo>
                                  <a:cubicBezTo>
                                    <a:pt x="18684" y="4823"/>
                                    <a:pt x="18692" y="4883"/>
                                    <a:pt x="18700" y="4883"/>
                                  </a:cubicBezTo>
                                  <a:lnTo>
                                    <a:pt x="18820" y="4883"/>
                                  </a:lnTo>
                                  <a:cubicBezTo>
                                    <a:pt x="18828" y="4883"/>
                                    <a:pt x="18836" y="4823"/>
                                    <a:pt x="18836" y="4763"/>
                                  </a:cubicBezTo>
                                  <a:lnTo>
                                    <a:pt x="18836" y="4254"/>
                                  </a:lnTo>
                                  <a:lnTo>
                                    <a:pt x="18904" y="4254"/>
                                  </a:lnTo>
                                  <a:cubicBezTo>
                                    <a:pt x="18912" y="4254"/>
                                    <a:pt x="18920" y="4194"/>
                                    <a:pt x="18920" y="4134"/>
                                  </a:cubicBezTo>
                                  <a:lnTo>
                                    <a:pt x="18920" y="3236"/>
                                  </a:lnTo>
                                  <a:cubicBezTo>
                                    <a:pt x="18916" y="3176"/>
                                    <a:pt x="18912" y="3116"/>
                                    <a:pt x="18904" y="3116"/>
                                  </a:cubicBezTo>
                                  <a:close/>
                                  <a:moveTo>
                                    <a:pt x="18484" y="17825"/>
                                  </a:moveTo>
                                  <a:lnTo>
                                    <a:pt x="18420" y="17825"/>
                                  </a:lnTo>
                                  <a:lnTo>
                                    <a:pt x="18420" y="17346"/>
                                  </a:lnTo>
                                  <a:cubicBezTo>
                                    <a:pt x="18420" y="17286"/>
                                    <a:pt x="18416" y="17256"/>
                                    <a:pt x="18408" y="17256"/>
                                  </a:cubicBezTo>
                                  <a:lnTo>
                                    <a:pt x="18300" y="17256"/>
                                  </a:lnTo>
                                  <a:cubicBezTo>
                                    <a:pt x="18292" y="17256"/>
                                    <a:pt x="18288" y="17286"/>
                                    <a:pt x="18288" y="17346"/>
                                  </a:cubicBezTo>
                                  <a:lnTo>
                                    <a:pt x="18288" y="17825"/>
                                  </a:lnTo>
                                  <a:lnTo>
                                    <a:pt x="18224" y="17825"/>
                                  </a:lnTo>
                                  <a:cubicBezTo>
                                    <a:pt x="18216" y="17825"/>
                                    <a:pt x="18212" y="17855"/>
                                    <a:pt x="18212" y="17915"/>
                                  </a:cubicBezTo>
                                  <a:lnTo>
                                    <a:pt x="18212" y="18724"/>
                                  </a:lnTo>
                                  <a:cubicBezTo>
                                    <a:pt x="18212" y="18784"/>
                                    <a:pt x="18216" y="18814"/>
                                    <a:pt x="18224" y="18814"/>
                                  </a:cubicBezTo>
                                  <a:lnTo>
                                    <a:pt x="18288" y="18814"/>
                                  </a:lnTo>
                                  <a:lnTo>
                                    <a:pt x="18288" y="19293"/>
                                  </a:lnTo>
                                  <a:cubicBezTo>
                                    <a:pt x="18288" y="19353"/>
                                    <a:pt x="18292" y="19383"/>
                                    <a:pt x="18300" y="19383"/>
                                  </a:cubicBezTo>
                                  <a:lnTo>
                                    <a:pt x="18408" y="19383"/>
                                  </a:lnTo>
                                  <a:cubicBezTo>
                                    <a:pt x="18416" y="19383"/>
                                    <a:pt x="18420" y="19353"/>
                                    <a:pt x="18420" y="19293"/>
                                  </a:cubicBezTo>
                                  <a:lnTo>
                                    <a:pt x="18420" y="18814"/>
                                  </a:lnTo>
                                  <a:lnTo>
                                    <a:pt x="18484" y="18814"/>
                                  </a:lnTo>
                                  <a:cubicBezTo>
                                    <a:pt x="18492" y="18814"/>
                                    <a:pt x="18496" y="18784"/>
                                    <a:pt x="18496" y="18724"/>
                                  </a:cubicBezTo>
                                  <a:lnTo>
                                    <a:pt x="18496" y="17915"/>
                                  </a:lnTo>
                                  <a:cubicBezTo>
                                    <a:pt x="18500" y="17855"/>
                                    <a:pt x="18492" y="17825"/>
                                    <a:pt x="18484" y="17825"/>
                                  </a:cubicBezTo>
                                  <a:close/>
                                  <a:moveTo>
                                    <a:pt x="18484" y="11893"/>
                                  </a:moveTo>
                                  <a:lnTo>
                                    <a:pt x="18420" y="11893"/>
                                  </a:lnTo>
                                  <a:lnTo>
                                    <a:pt x="18420" y="11414"/>
                                  </a:lnTo>
                                  <a:cubicBezTo>
                                    <a:pt x="18420" y="11354"/>
                                    <a:pt x="18416" y="11324"/>
                                    <a:pt x="18408" y="11324"/>
                                  </a:cubicBezTo>
                                  <a:lnTo>
                                    <a:pt x="18300" y="11324"/>
                                  </a:lnTo>
                                  <a:cubicBezTo>
                                    <a:pt x="18292" y="11324"/>
                                    <a:pt x="18288" y="11354"/>
                                    <a:pt x="18288" y="11414"/>
                                  </a:cubicBezTo>
                                  <a:lnTo>
                                    <a:pt x="18288" y="11893"/>
                                  </a:lnTo>
                                  <a:lnTo>
                                    <a:pt x="18224" y="11893"/>
                                  </a:lnTo>
                                  <a:cubicBezTo>
                                    <a:pt x="18216" y="11893"/>
                                    <a:pt x="18212" y="11923"/>
                                    <a:pt x="18212" y="11983"/>
                                  </a:cubicBezTo>
                                  <a:lnTo>
                                    <a:pt x="18212" y="12792"/>
                                  </a:lnTo>
                                  <a:cubicBezTo>
                                    <a:pt x="18212" y="12852"/>
                                    <a:pt x="18216" y="12882"/>
                                    <a:pt x="18224" y="12882"/>
                                  </a:cubicBezTo>
                                  <a:lnTo>
                                    <a:pt x="18288" y="12882"/>
                                  </a:lnTo>
                                  <a:lnTo>
                                    <a:pt x="18288" y="13361"/>
                                  </a:lnTo>
                                  <a:cubicBezTo>
                                    <a:pt x="18288" y="13421"/>
                                    <a:pt x="18292" y="13451"/>
                                    <a:pt x="18300" y="13451"/>
                                  </a:cubicBezTo>
                                  <a:lnTo>
                                    <a:pt x="18408" y="13451"/>
                                  </a:lnTo>
                                  <a:cubicBezTo>
                                    <a:pt x="18416" y="13451"/>
                                    <a:pt x="18420" y="13421"/>
                                    <a:pt x="18420" y="13361"/>
                                  </a:cubicBezTo>
                                  <a:lnTo>
                                    <a:pt x="18420" y="12882"/>
                                  </a:lnTo>
                                  <a:lnTo>
                                    <a:pt x="18484" y="12882"/>
                                  </a:lnTo>
                                  <a:cubicBezTo>
                                    <a:pt x="18492" y="12882"/>
                                    <a:pt x="18496" y="12852"/>
                                    <a:pt x="18496" y="12792"/>
                                  </a:cubicBezTo>
                                  <a:lnTo>
                                    <a:pt x="18496" y="11983"/>
                                  </a:lnTo>
                                  <a:cubicBezTo>
                                    <a:pt x="18500" y="11923"/>
                                    <a:pt x="18492" y="11893"/>
                                    <a:pt x="18484" y="11893"/>
                                  </a:cubicBezTo>
                                  <a:close/>
                                  <a:moveTo>
                                    <a:pt x="18072" y="14979"/>
                                  </a:moveTo>
                                  <a:lnTo>
                                    <a:pt x="18016" y="14979"/>
                                  </a:lnTo>
                                  <a:lnTo>
                                    <a:pt x="18016" y="14560"/>
                                  </a:lnTo>
                                  <a:cubicBezTo>
                                    <a:pt x="18016" y="14500"/>
                                    <a:pt x="18012" y="14470"/>
                                    <a:pt x="18004" y="14470"/>
                                  </a:cubicBezTo>
                                  <a:lnTo>
                                    <a:pt x="17908" y="14470"/>
                                  </a:lnTo>
                                  <a:cubicBezTo>
                                    <a:pt x="17900" y="14470"/>
                                    <a:pt x="17896" y="14500"/>
                                    <a:pt x="17896" y="14560"/>
                                  </a:cubicBezTo>
                                  <a:lnTo>
                                    <a:pt x="17896" y="14979"/>
                                  </a:lnTo>
                                  <a:lnTo>
                                    <a:pt x="17840" y="14979"/>
                                  </a:lnTo>
                                  <a:cubicBezTo>
                                    <a:pt x="17832" y="14979"/>
                                    <a:pt x="17828" y="15009"/>
                                    <a:pt x="17828" y="15069"/>
                                  </a:cubicBezTo>
                                  <a:lnTo>
                                    <a:pt x="17828" y="15788"/>
                                  </a:lnTo>
                                  <a:cubicBezTo>
                                    <a:pt x="17828" y="15848"/>
                                    <a:pt x="17832" y="15878"/>
                                    <a:pt x="17840" y="15878"/>
                                  </a:cubicBezTo>
                                  <a:lnTo>
                                    <a:pt x="17896" y="15878"/>
                                  </a:lnTo>
                                  <a:lnTo>
                                    <a:pt x="17896" y="16297"/>
                                  </a:lnTo>
                                  <a:cubicBezTo>
                                    <a:pt x="17896" y="16357"/>
                                    <a:pt x="17900" y="16387"/>
                                    <a:pt x="17908" y="16387"/>
                                  </a:cubicBezTo>
                                  <a:lnTo>
                                    <a:pt x="18004" y="16387"/>
                                  </a:lnTo>
                                  <a:cubicBezTo>
                                    <a:pt x="18012" y="16387"/>
                                    <a:pt x="18016" y="16357"/>
                                    <a:pt x="18016" y="16297"/>
                                  </a:cubicBezTo>
                                  <a:lnTo>
                                    <a:pt x="18016" y="15878"/>
                                  </a:lnTo>
                                  <a:lnTo>
                                    <a:pt x="18072" y="15878"/>
                                  </a:lnTo>
                                  <a:cubicBezTo>
                                    <a:pt x="18080" y="15878"/>
                                    <a:pt x="18084" y="15848"/>
                                    <a:pt x="18084" y="15788"/>
                                  </a:cubicBezTo>
                                  <a:lnTo>
                                    <a:pt x="18084" y="15069"/>
                                  </a:lnTo>
                                  <a:cubicBezTo>
                                    <a:pt x="18080" y="15039"/>
                                    <a:pt x="18076" y="14979"/>
                                    <a:pt x="18072" y="14979"/>
                                  </a:cubicBezTo>
                                  <a:close/>
                                  <a:moveTo>
                                    <a:pt x="18072" y="20881"/>
                                  </a:moveTo>
                                  <a:lnTo>
                                    <a:pt x="18016" y="20881"/>
                                  </a:lnTo>
                                  <a:lnTo>
                                    <a:pt x="18016" y="20462"/>
                                  </a:lnTo>
                                  <a:cubicBezTo>
                                    <a:pt x="18016" y="20402"/>
                                    <a:pt x="18012" y="20372"/>
                                    <a:pt x="18004" y="20372"/>
                                  </a:cubicBezTo>
                                  <a:lnTo>
                                    <a:pt x="17908" y="20372"/>
                                  </a:lnTo>
                                  <a:cubicBezTo>
                                    <a:pt x="17900" y="20372"/>
                                    <a:pt x="17896" y="20402"/>
                                    <a:pt x="17896" y="20462"/>
                                  </a:cubicBezTo>
                                  <a:lnTo>
                                    <a:pt x="17896" y="20881"/>
                                  </a:lnTo>
                                  <a:lnTo>
                                    <a:pt x="17840" y="20881"/>
                                  </a:lnTo>
                                  <a:cubicBezTo>
                                    <a:pt x="17832" y="20881"/>
                                    <a:pt x="17828" y="20911"/>
                                    <a:pt x="17828" y="20971"/>
                                  </a:cubicBezTo>
                                  <a:lnTo>
                                    <a:pt x="17828" y="21600"/>
                                  </a:lnTo>
                                  <a:lnTo>
                                    <a:pt x="18084" y="21600"/>
                                  </a:lnTo>
                                  <a:lnTo>
                                    <a:pt x="18084" y="20971"/>
                                  </a:lnTo>
                                  <a:cubicBezTo>
                                    <a:pt x="18080" y="20911"/>
                                    <a:pt x="18076" y="20881"/>
                                    <a:pt x="18072" y="20881"/>
                                  </a:cubicBezTo>
                                  <a:close/>
                                  <a:moveTo>
                                    <a:pt x="18072" y="9107"/>
                                  </a:moveTo>
                                  <a:lnTo>
                                    <a:pt x="18016" y="9107"/>
                                  </a:lnTo>
                                  <a:lnTo>
                                    <a:pt x="18016" y="8688"/>
                                  </a:lnTo>
                                  <a:cubicBezTo>
                                    <a:pt x="18016" y="8628"/>
                                    <a:pt x="18012" y="8598"/>
                                    <a:pt x="18004" y="8598"/>
                                  </a:cubicBezTo>
                                  <a:lnTo>
                                    <a:pt x="17908" y="8598"/>
                                  </a:lnTo>
                                  <a:cubicBezTo>
                                    <a:pt x="17900" y="8598"/>
                                    <a:pt x="17896" y="8628"/>
                                    <a:pt x="17896" y="8688"/>
                                  </a:cubicBezTo>
                                  <a:lnTo>
                                    <a:pt x="17896" y="9107"/>
                                  </a:lnTo>
                                  <a:lnTo>
                                    <a:pt x="17840" y="9107"/>
                                  </a:lnTo>
                                  <a:cubicBezTo>
                                    <a:pt x="17832" y="9107"/>
                                    <a:pt x="17828" y="9137"/>
                                    <a:pt x="17828" y="9197"/>
                                  </a:cubicBezTo>
                                  <a:lnTo>
                                    <a:pt x="17828" y="9916"/>
                                  </a:lnTo>
                                  <a:cubicBezTo>
                                    <a:pt x="17828" y="9976"/>
                                    <a:pt x="17832" y="10006"/>
                                    <a:pt x="17840" y="10006"/>
                                  </a:cubicBezTo>
                                  <a:lnTo>
                                    <a:pt x="17896" y="10006"/>
                                  </a:lnTo>
                                  <a:lnTo>
                                    <a:pt x="17896" y="10426"/>
                                  </a:lnTo>
                                  <a:cubicBezTo>
                                    <a:pt x="17896" y="10485"/>
                                    <a:pt x="17900" y="10515"/>
                                    <a:pt x="17908" y="10515"/>
                                  </a:cubicBezTo>
                                  <a:lnTo>
                                    <a:pt x="18004" y="10515"/>
                                  </a:lnTo>
                                  <a:cubicBezTo>
                                    <a:pt x="18012" y="10515"/>
                                    <a:pt x="18016" y="10485"/>
                                    <a:pt x="18016" y="10426"/>
                                  </a:cubicBezTo>
                                  <a:lnTo>
                                    <a:pt x="18016" y="10006"/>
                                  </a:lnTo>
                                  <a:lnTo>
                                    <a:pt x="18072" y="10006"/>
                                  </a:lnTo>
                                  <a:cubicBezTo>
                                    <a:pt x="18080" y="10006"/>
                                    <a:pt x="18084" y="9976"/>
                                    <a:pt x="18084" y="9916"/>
                                  </a:cubicBezTo>
                                  <a:lnTo>
                                    <a:pt x="18084" y="9197"/>
                                  </a:lnTo>
                                  <a:cubicBezTo>
                                    <a:pt x="18080" y="9137"/>
                                    <a:pt x="18076" y="9107"/>
                                    <a:pt x="18072" y="9107"/>
                                  </a:cubicBezTo>
                                  <a:close/>
                                  <a:moveTo>
                                    <a:pt x="19320" y="11774"/>
                                  </a:moveTo>
                                  <a:lnTo>
                                    <a:pt x="19244" y="11774"/>
                                  </a:lnTo>
                                  <a:lnTo>
                                    <a:pt x="19244" y="11204"/>
                                  </a:lnTo>
                                  <a:cubicBezTo>
                                    <a:pt x="19244" y="11145"/>
                                    <a:pt x="19236" y="11085"/>
                                    <a:pt x="19228" y="11085"/>
                                  </a:cubicBezTo>
                                  <a:lnTo>
                                    <a:pt x="19096" y="11085"/>
                                  </a:lnTo>
                                  <a:cubicBezTo>
                                    <a:pt x="19088" y="11085"/>
                                    <a:pt x="19080" y="11145"/>
                                    <a:pt x="19080" y="11204"/>
                                  </a:cubicBezTo>
                                  <a:lnTo>
                                    <a:pt x="19080" y="11774"/>
                                  </a:lnTo>
                                  <a:lnTo>
                                    <a:pt x="19004" y="11774"/>
                                  </a:lnTo>
                                  <a:cubicBezTo>
                                    <a:pt x="18996" y="11774"/>
                                    <a:pt x="18988" y="11834"/>
                                    <a:pt x="18988" y="11893"/>
                                  </a:cubicBezTo>
                                  <a:lnTo>
                                    <a:pt x="18988" y="12912"/>
                                  </a:lnTo>
                                  <a:cubicBezTo>
                                    <a:pt x="18988" y="12972"/>
                                    <a:pt x="18996" y="13032"/>
                                    <a:pt x="19004" y="13032"/>
                                  </a:cubicBezTo>
                                  <a:lnTo>
                                    <a:pt x="19080" y="13032"/>
                                  </a:lnTo>
                                  <a:lnTo>
                                    <a:pt x="19080" y="13601"/>
                                  </a:lnTo>
                                  <a:cubicBezTo>
                                    <a:pt x="19080" y="13661"/>
                                    <a:pt x="19088" y="13721"/>
                                    <a:pt x="19096" y="13721"/>
                                  </a:cubicBezTo>
                                  <a:lnTo>
                                    <a:pt x="19232" y="13721"/>
                                  </a:lnTo>
                                  <a:cubicBezTo>
                                    <a:pt x="19240" y="13721"/>
                                    <a:pt x="19248" y="13661"/>
                                    <a:pt x="19248" y="13601"/>
                                  </a:cubicBezTo>
                                  <a:lnTo>
                                    <a:pt x="19248" y="13032"/>
                                  </a:lnTo>
                                  <a:lnTo>
                                    <a:pt x="19324" y="13032"/>
                                  </a:lnTo>
                                  <a:cubicBezTo>
                                    <a:pt x="19332" y="13032"/>
                                    <a:pt x="19340" y="12972"/>
                                    <a:pt x="19340" y="12912"/>
                                  </a:cubicBezTo>
                                  <a:lnTo>
                                    <a:pt x="19340" y="11893"/>
                                  </a:lnTo>
                                  <a:cubicBezTo>
                                    <a:pt x="19336" y="11834"/>
                                    <a:pt x="19328" y="11774"/>
                                    <a:pt x="19320" y="11774"/>
                                  </a:cubicBezTo>
                                  <a:close/>
                                  <a:moveTo>
                                    <a:pt x="18072" y="3236"/>
                                  </a:moveTo>
                                  <a:lnTo>
                                    <a:pt x="18016" y="3236"/>
                                  </a:lnTo>
                                  <a:lnTo>
                                    <a:pt x="18016" y="2816"/>
                                  </a:lnTo>
                                  <a:cubicBezTo>
                                    <a:pt x="18016" y="2756"/>
                                    <a:pt x="18012" y="2726"/>
                                    <a:pt x="18004" y="2726"/>
                                  </a:cubicBezTo>
                                  <a:lnTo>
                                    <a:pt x="17908" y="2726"/>
                                  </a:lnTo>
                                  <a:cubicBezTo>
                                    <a:pt x="17900" y="2726"/>
                                    <a:pt x="17896" y="2756"/>
                                    <a:pt x="17896" y="2816"/>
                                  </a:cubicBezTo>
                                  <a:lnTo>
                                    <a:pt x="17896" y="3236"/>
                                  </a:lnTo>
                                  <a:lnTo>
                                    <a:pt x="17840" y="3236"/>
                                  </a:lnTo>
                                  <a:cubicBezTo>
                                    <a:pt x="17832" y="3236"/>
                                    <a:pt x="17828" y="3265"/>
                                    <a:pt x="17828" y="3325"/>
                                  </a:cubicBezTo>
                                  <a:lnTo>
                                    <a:pt x="17828" y="4044"/>
                                  </a:lnTo>
                                  <a:cubicBezTo>
                                    <a:pt x="17828" y="4104"/>
                                    <a:pt x="17832" y="4134"/>
                                    <a:pt x="17840" y="4134"/>
                                  </a:cubicBezTo>
                                  <a:lnTo>
                                    <a:pt x="17896" y="4134"/>
                                  </a:lnTo>
                                  <a:lnTo>
                                    <a:pt x="17896" y="4554"/>
                                  </a:lnTo>
                                  <a:cubicBezTo>
                                    <a:pt x="17896" y="4614"/>
                                    <a:pt x="17900" y="4644"/>
                                    <a:pt x="17908" y="4644"/>
                                  </a:cubicBezTo>
                                  <a:lnTo>
                                    <a:pt x="18004" y="4644"/>
                                  </a:lnTo>
                                  <a:cubicBezTo>
                                    <a:pt x="18012" y="4644"/>
                                    <a:pt x="18016" y="4614"/>
                                    <a:pt x="18016" y="4554"/>
                                  </a:cubicBezTo>
                                  <a:lnTo>
                                    <a:pt x="18016" y="4134"/>
                                  </a:lnTo>
                                  <a:lnTo>
                                    <a:pt x="18072" y="4134"/>
                                  </a:lnTo>
                                  <a:cubicBezTo>
                                    <a:pt x="18080" y="4134"/>
                                    <a:pt x="18084" y="4104"/>
                                    <a:pt x="18084" y="4044"/>
                                  </a:cubicBezTo>
                                  <a:lnTo>
                                    <a:pt x="18084" y="3325"/>
                                  </a:lnTo>
                                  <a:cubicBezTo>
                                    <a:pt x="18080" y="3265"/>
                                    <a:pt x="18076" y="3236"/>
                                    <a:pt x="18072" y="3236"/>
                                  </a:cubicBezTo>
                                  <a:close/>
                                  <a:moveTo>
                                    <a:pt x="19320" y="17705"/>
                                  </a:moveTo>
                                  <a:lnTo>
                                    <a:pt x="19244" y="17705"/>
                                  </a:lnTo>
                                  <a:lnTo>
                                    <a:pt x="19244" y="17136"/>
                                  </a:lnTo>
                                  <a:cubicBezTo>
                                    <a:pt x="19244" y="17076"/>
                                    <a:pt x="19236" y="17016"/>
                                    <a:pt x="19228" y="17016"/>
                                  </a:cubicBezTo>
                                  <a:lnTo>
                                    <a:pt x="19096" y="17016"/>
                                  </a:lnTo>
                                  <a:cubicBezTo>
                                    <a:pt x="19088" y="17016"/>
                                    <a:pt x="19080" y="17076"/>
                                    <a:pt x="19080" y="17136"/>
                                  </a:cubicBezTo>
                                  <a:lnTo>
                                    <a:pt x="19080" y="17705"/>
                                  </a:lnTo>
                                  <a:lnTo>
                                    <a:pt x="19004" y="17705"/>
                                  </a:lnTo>
                                  <a:cubicBezTo>
                                    <a:pt x="18996" y="17705"/>
                                    <a:pt x="18988" y="17765"/>
                                    <a:pt x="18988" y="17825"/>
                                  </a:cubicBezTo>
                                  <a:lnTo>
                                    <a:pt x="18988" y="18844"/>
                                  </a:lnTo>
                                  <a:cubicBezTo>
                                    <a:pt x="18988" y="18904"/>
                                    <a:pt x="18996" y="18964"/>
                                    <a:pt x="19004" y="18964"/>
                                  </a:cubicBezTo>
                                  <a:lnTo>
                                    <a:pt x="19080" y="18964"/>
                                  </a:lnTo>
                                  <a:lnTo>
                                    <a:pt x="19080" y="19533"/>
                                  </a:lnTo>
                                  <a:cubicBezTo>
                                    <a:pt x="19080" y="19593"/>
                                    <a:pt x="19088" y="19653"/>
                                    <a:pt x="19096" y="19653"/>
                                  </a:cubicBezTo>
                                  <a:lnTo>
                                    <a:pt x="19232" y="19653"/>
                                  </a:lnTo>
                                  <a:cubicBezTo>
                                    <a:pt x="19240" y="19653"/>
                                    <a:pt x="19248" y="19593"/>
                                    <a:pt x="19248" y="19533"/>
                                  </a:cubicBezTo>
                                  <a:lnTo>
                                    <a:pt x="19248" y="18964"/>
                                  </a:lnTo>
                                  <a:lnTo>
                                    <a:pt x="19324" y="18964"/>
                                  </a:lnTo>
                                  <a:cubicBezTo>
                                    <a:pt x="19332" y="18964"/>
                                    <a:pt x="19340" y="18904"/>
                                    <a:pt x="19340" y="18844"/>
                                  </a:cubicBezTo>
                                  <a:lnTo>
                                    <a:pt x="19340" y="17825"/>
                                  </a:lnTo>
                                  <a:cubicBezTo>
                                    <a:pt x="19336" y="17765"/>
                                    <a:pt x="19328" y="17705"/>
                                    <a:pt x="19320" y="17705"/>
                                  </a:cubicBezTo>
                                  <a:close/>
                                  <a:moveTo>
                                    <a:pt x="19884" y="14110"/>
                                  </a:moveTo>
                                  <a:lnTo>
                                    <a:pt x="20048" y="14110"/>
                                  </a:lnTo>
                                  <a:cubicBezTo>
                                    <a:pt x="20060" y="14110"/>
                                    <a:pt x="20068" y="14050"/>
                                    <a:pt x="20068" y="13961"/>
                                  </a:cubicBezTo>
                                  <a:lnTo>
                                    <a:pt x="20068" y="13242"/>
                                  </a:lnTo>
                                  <a:lnTo>
                                    <a:pt x="20164" y="13242"/>
                                  </a:lnTo>
                                  <a:cubicBezTo>
                                    <a:pt x="20176" y="13242"/>
                                    <a:pt x="20184" y="13182"/>
                                    <a:pt x="20184" y="13092"/>
                                  </a:cubicBezTo>
                                  <a:lnTo>
                                    <a:pt x="20184" y="11864"/>
                                  </a:lnTo>
                                  <a:cubicBezTo>
                                    <a:pt x="20184" y="11774"/>
                                    <a:pt x="20176" y="11714"/>
                                    <a:pt x="20164" y="11714"/>
                                  </a:cubicBezTo>
                                  <a:lnTo>
                                    <a:pt x="20068" y="11714"/>
                                  </a:lnTo>
                                  <a:lnTo>
                                    <a:pt x="20068" y="10995"/>
                                  </a:lnTo>
                                  <a:cubicBezTo>
                                    <a:pt x="20068" y="10905"/>
                                    <a:pt x="20060" y="10845"/>
                                    <a:pt x="20048" y="10845"/>
                                  </a:cubicBezTo>
                                  <a:lnTo>
                                    <a:pt x="19884" y="10845"/>
                                  </a:lnTo>
                                  <a:cubicBezTo>
                                    <a:pt x="19872" y="10845"/>
                                    <a:pt x="19864" y="10905"/>
                                    <a:pt x="19864" y="10995"/>
                                  </a:cubicBezTo>
                                  <a:lnTo>
                                    <a:pt x="19864" y="11714"/>
                                  </a:lnTo>
                                  <a:lnTo>
                                    <a:pt x="19768" y="11714"/>
                                  </a:lnTo>
                                  <a:cubicBezTo>
                                    <a:pt x="19756" y="11714"/>
                                    <a:pt x="19748" y="11774"/>
                                    <a:pt x="19748" y="11864"/>
                                  </a:cubicBezTo>
                                  <a:lnTo>
                                    <a:pt x="19748" y="12433"/>
                                  </a:lnTo>
                                  <a:lnTo>
                                    <a:pt x="19748" y="12433"/>
                                  </a:lnTo>
                                  <a:lnTo>
                                    <a:pt x="19748" y="13122"/>
                                  </a:lnTo>
                                  <a:cubicBezTo>
                                    <a:pt x="19748" y="13212"/>
                                    <a:pt x="19756" y="13272"/>
                                    <a:pt x="19768" y="13272"/>
                                  </a:cubicBezTo>
                                  <a:lnTo>
                                    <a:pt x="19864" y="13272"/>
                                  </a:lnTo>
                                  <a:lnTo>
                                    <a:pt x="19864" y="13991"/>
                                  </a:lnTo>
                                  <a:cubicBezTo>
                                    <a:pt x="19864" y="14050"/>
                                    <a:pt x="19872" y="14110"/>
                                    <a:pt x="19884" y="14110"/>
                                  </a:cubicBezTo>
                                  <a:close/>
                                  <a:moveTo>
                                    <a:pt x="20184" y="19054"/>
                                  </a:moveTo>
                                  <a:lnTo>
                                    <a:pt x="20184" y="17825"/>
                                  </a:lnTo>
                                  <a:cubicBezTo>
                                    <a:pt x="20184" y="17735"/>
                                    <a:pt x="20176" y="17675"/>
                                    <a:pt x="20164" y="17675"/>
                                  </a:cubicBezTo>
                                  <a:lnTo>
                                    <a:pt x="20068" y="17675"/>
                                  </a:lnTo>
                                  <a:lnTo>
                                    <a:pt x="20068" y="16956"/>
                                  </a:lnTo>
                                  <a:cubicBezTo>
                                    <a:pt x="20068" y="16867"/>
                                    <a:pt x="20060" y="16807"/>
                                    <a:pt x="20048" y="16807"/>
                                  </a:cubicBezTo>
                                  <a:lnTo>
                                    <a:pt x="19884" y="16807"/>
                                  </a:lnTo>
                                  <a:cubicBezTo>
                                    <a:pt x="19872" y="16807"/>
                                    <a:pt x="19864" y="16867"/>
                                    <a:pt x="19864" y="16956"/>
                                  </a:cubicBezTo>
                                  <a:lnTo>
                                    <a:pt x="19864" y="17675"/>
                                  </a:lnTo>
                                  <a:lnTo>
                                    <a:pt x="19768" y="17675"/>
                                  </a:lnTo>
                                  <a:cubicBezTo>
                                    <a:pt x="19756" y="17675"/>
                                    <a:pt x="19748" y="17735"/>
                                    <a:pt x="19748" y="17825"/>
                                  </a:cubicBezTo>
                                  <a:lnTo>
                                    <a:pt x="19748" y="18394"/>
                                  </a:lnTo>
                                  <a:lnTo>
                                    <a:pt x="19748" y="18394"/>
                                  </a:lnTo>
                                  <a:lnTo>
                                    <a:pt x="19748" y="19083"/>
                                  </a:lnTo>
                                  <a:cubicBezTo>
                                    <a:pt x="19748" y="19173"/>
                                    <a:pt x="19756" y="19233"/>
                                    <a:pt x="19768" y="19233"/>
                                  </a:cubicBezTo>
                                  <a:lnTo>
                                    <a:pt x="19864" y="19233"/>
                                  </a:lnTo>
                                  <a:lnTo>
                                    <a:pt x="19864" y="19952"/>
                                  </a:lnTo>
                                  <a:cubicBezTo>
                                    <a:pt x="19864" y="20042"/>
                                    <a:pt x="19872" y="20102"/>
                                    <a:pt x="19884" y="20102"/>
                                  </a:cubicBezTo>
                                  <a:lnTo>
                                    <a:pt x="20048" y="20102"/>
                                  </a:lnTo>
                                  <a:cubicBezTo>
                                    <a:pt x="20060" y="20102"/>
                                    <a:pt x="20068" y="20042"/>
                                    <a:pt x="20068" y="19952"/>
                                  </a:cubicBezTo>
                                  <a:lnTo>
                                    <a:pt x="20068" y="19233"/>
                                  </a:lnTo>
                                  <a:lnTo>
                                    <a:pt x="20164" y="19233"/>
                                  </a:lnTo>
                                  <a:cubicBezTo>
                                    <a:pt x="20172" y="19203"/>
                                    <a:pt x="20184" y="19143"/>
                                    <a:pt x="20184" y="19054"/>
                                  </a:cubicBezTo>
                                  <a:close/>
                                  <a:moveTo>
                                    <a:pt x="19368" y="10126"/>
                                  </a:moveTo>
                                  <a:cubicBezTo>
                                    <a:pt x="19368" y="10186"/>
                                    <a:pt x="19376" y="10246"/>
                                    <a:pt x="19384" y="10246"/>
                                  </a:cubicBezTo>
                                  <a:lnTo>
                                    <a:pt x="19468" y="10246"/>
                                  </a:lnTo>
                                  <a:lnTo>
                                    <a:pt x="19468" y="10875"/>
                                  </a:lnTo>
                                  <a:cubicBezTo>
                                    <a:pt x="19468" y="10935"/>
                                    <a:pt x="19476" y="10995"/>
                                    <a:pt x="19484" y="10995"/>
                                  </a:cubicBezTo>
                                  <a:lnTo>
                                    <a:pt x="19632" y="10995"/>
                                  </a:lnTo>
                                  <a:cubicBezTo>
                                    <a:pt x="19640" y="10995"/>
                                    <a:pt x="19648" y="10935"/>
                                    <a:pt x="19648" y="10875"/>
                                  </a:cubicBezTo>
                                  <a:lnTo>
                                    <a:pt x="19648" y="10246"/>
                                  </a:lnTo>
                                  <a:lnTo>
                                    <a:pt x="19732" y="10246"/>
                                  </a:lnTo>
                                  <a:cubicBezTo>
                                    <a:pt x="19740" y="10246"/>
                                    <a:pt x="19748" y="10186"/>
                                    <a:pt x="19748" y="10126"/>
                                  </a:cubicBezTo>
                                  <a:lnTo>
                                    <a:pt x="19748" y="9017"/>
                                  </a:lnTo>
                                  <a:cubicBezTo>
                                    <a:pt x="19748" y="8958"/>
                                    <a:pt x="19740" y="8898"/>
                                    <a:pt x="19732" y="8898"/>
                                  </a:cubicBezTo>
                                  <a:lnTo>
                                    <a:pt x="19656" y="8898"/>
                                  </a:lnTo>
                                  <a:lnTo>
                                    <a:pt x="19656" y="8269"/>
                                  </a:lnTo>
                                  <a:cubicBezTo>
                                    <a:pt x="19656" y="8209"/>
                                    <a:pt x="19648" y="8149"/>
                                    <a:pt x="19640" y="8149"/>
                                  </a:cubicBezTo>
                                  <a:lnTo>
                                    <a:pt x="19492" y="8149"/>
                                  </a:lnTo>
                                  <a:cubicBezTo>
                                    <a:pt x="19484" y="8149"/>
                                    <a:pt x="19476" y="8209"/>
                                    <a:pt x="19476" y="8269"/>
                                  </a:cubicBezTo>
                                  <a:lnTo>
                                    <a:pt x="19476" y="8898"/>
                                  </a:lnTo>
                                  <a:lnTo>
                                    <a:pt x="19392" y="8898"/>
                                  </a:lnTo>
                                  <a:cubicBezTo>
                                    <a:pt x="19384" y="8898"/>
                                    <a:pt x="19376" y="8958"/>
                                    <a:pt x="19376" y="9017"/>
                                  </a:cubicBezTo>
                                  <a:lnTo>
                                    <a:pt x="19376" y="10126"/>
                                  </a:lnTo>
                                  <a:close/>
                                  <a:moveTo>
                                    <a:pt x="19368" y="15998"/>
                                  </a:moveTo>
                                  <a:cubicBezTo>
                                    <a:pt x="19368" y="16058"/>
                                    <a:pt x="19376" y="16118"/>
                                    <a:pt x="19384" y="16118"/>
                                  </a:cubicBezTo>
                                  <a:lnTo>
                                    <a:pt x="19468" y="16118"/>
                                  </a:lnTo>
                                  <a:lnTo>
                                    <a:pt x="19468" y="16747"/>
                                  </a:lnTo>
                                  <a:cubicBezTo>
                                    <a:pt x="19468" y="16807"/>
                                    <a:pt x="19476" y="16867"/>
                                    <a:pt x="19484" y="16867"/>
                                  </a:cubicBezTo>
                                  <a:lnTo>
                                    <a:pt x="19632" y="16867"/>
                                  </a:lnTo>
                                  <a:cubicBezTo>
                                    <a:pt x="19640" y="16867"/>
                                    <a:pt x="19648" y="16807"/>
                                    <a:pt x="19648" y="16747"/>
                                  </a:cubicBezTo>
                                  <a:lnTo>
                                    <a:pt x="19648" y="16118"/>
                                  </a:lnTo>
                                  <a:lnTo>
                                    <a:pt x="19732" y="16118"/>
                                  </a:lnTo>
                                  <a:cubicBezTo>
                                    <a:pt x="19740" y="16118"/>
                                    <a:pt x="19748" y="16058"/>
                                    <a:pt x="19748" y="15998"/>
                                  </a:cubicBezTo>
                                  <a:lnTo>
                                    <a:pt x="19748" y="14889"/>
                                  </a:lnTo>
                                  <a:cubicBezTo>
                                    <a:pt x="19748" y="14829"/>
                                    <a:pt x="19740" y="14769"/>
                                    <a:pt x="19732" y="14769"/>
                                  </a:cubicBezTo>
                                  <a:lnTo>
                                    <a:pt x="19656" y="14769"/>
                                  </a:lnTo>
                                  <a:lnTo>
                                    <a:pt x="19656" y="14140"/>
                                  </a:lnTo>
                                  <a:cubicBezTo>
                                    <a:pt x="19656" y="14080"/>
                                    <a:pt x="19648" y="14021"/>
                                    <a:pt x="19640" y="14021"/>
                                  </a:cubicBezTo>
                                  <a:lnTo>
                                    <a:pt x="19492" y="14021"/>
                                  </a:lnTo>
                                  <a:cubicBezTo>
                                    <a:pt x="19484" y="14021"/>
                                    <a:pt x="19476" y="14080"/>
                                    <a:pt x="19476" y="14140"/>
                                  </a:cubicBezTo>
                                  <a:lnTo>
                                    <a:pt x="19476" y="14769"/>
                                  </a:lnTo>
                                  <a:lnTo>
                                    <a:pt x="19392" y="14769"/>
                                  </a:lnTo>
                                  <a:cubicBezTo>
                                    <a:pt x="19384" y="14769"/>
                                    <a:pt x="19376" y="14829"/>
                                    <a:pt x="19376" y="14889"/>
                                  </a:cubicBezTo>
                                  <a:lnTo>
                                    <a:pt x="19376" y="15998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2127"/>
                                  </a:lnTo>
                                  <a:lnTo>
                                    <a:pt x="19864" y="2127"/>
                                  </a:lnTo>
                                  <a:lnTo>
                                    <a:pt x="19864" y="2277"/>
                                  </a:lnTo>
                                  <a:cubicBezTo>
                                    <a:pt x="19864" y="2367"/>
                                    <a:pt x="19872" y="2427"/>
                                    <a:pt x="19884" y="2427"/>
                                  </a:cubicBezTo>
                                  <a:lnTo>
                                    <a:pt x="20048" y="2427"/>
                                  </a:lnTo>
                                  <a:cubicBezTo>
                                    <a:pt x="20060" y="2427"/>
                                    <a:pt x="20068" y="2367"/>
                                    <a:pt x="20068" y="2277"/>
                                  </a:cubicBezTo>
                                  <a:lnTo>
                                    <a:pt x="20068" y="2127"/>
                                  </a:lnTo>
                                  <a:lnTo>
                                    <a:pt x="20256" y="2127"/>
                                  </a:lnTo>
                                  <a:lnTo>
                                    <a:pt x="20256" y="2846"/>
                                  </a:lnTo>
                                  <a:lnTo>
                                    <a:pt x="20152" y="2846"/>
                                  </a:lnTo>
                                  <a:cubicBezTo>
                                    <a:pt x="20140" y="2846"/>
                                    <a:pt x="20132" y="2906"/>
                                    <a:pt x="20132" y="2996"/>
                                  </a:cubicBezTo>
                                  <a:lnTo>
                                    <a:pt x="20132" y="3625"/>
                                  </a:lnTo>
                                  <a:lnTo>
                                    <a:pt x="20132" y="3625"/>
                                  </a:lnTo>
                                  <a:lnTo>
                                    <a:pt x="20132" y="4374"/>
                                  </a:lnTo>
                                  <a:cubicBezTo>
                                    <a:pt x="20132" y="4464"/>
                                    <a:pt x="20140" y="4524"/>
                                    <a:pt x="20152" y="4524"/>
                                  </a:cubicBezTo>
                                  <a:lnTo>
                                    <a:pt x="20256" y="4524"/>
                                  </a:lnTo>
                                  <a:lnTo>
                                    <a:pt x="20256" y="5303"/>
                                  </a:lnTo>
                                  <a:cubicBezTo>
                                    <a:pt x="20256" y="5392"/>
                                    <a:pt x="20264" y="5452"/>
                                    <a:pt x="20276" y="5452"/>
                                  </a:cubicBezTo>
                                  <a:lnTo>
                                    <a:pt x="20460" y="5452"/>
                                  </a:lnTo>
                                  <a:cubicBezTo>
                                    <a:pt x="20472" y="5452"/>
                                    <a:pt x="20480" y="5392"/>
                                    <a:pt x="20480" y="5303"/>
                                  </a:cubicBezTo>
                                  <a:lnTo>
                                    <a:pt x="20480" y="4524"/>
                                  </a:lnTo>
                                  <a:lnTo>
                                    <a:pt x="20584" y="4524"/>
                                  </a:lnTo>
                                  <a:cubicBezTo>
                                    <a:pt x="20596" y="4524"/>
                                    <a:pt x="20604" y="4464"/>
                                    <a:pt x="20604" y="4374"/>
                                  </a:cubicBezTo>
                                  <a:lnTo>
                                    <a:pt x="20604" y="2996"/>
                                  </a:lnTo>
                                  <a:cubicBezTo>
                                    <a:pt x="20604" y="2906"/>
                                    <a:pt x="20596" y="2846"/>
                                    <a:pt x="20584" y="2846"/>
                                  </a:cubicBezTo>
                                  <a:lnTo>
                                    <a:pt x="20480" y="2846"/>
                                  </a:lnTo>
                                  <a:lnTo>
                                    <a:pt x="20480" y="2127"/>
                                  </a:lnTo>
                                  <a:lnTo>
                                    <a:pt x="20644" y="2127"/>
                                  </a:lnTo>
                                  <a:lnTo>
                                    <a:pt x="20644" y="2636"/>
                                  </a:lnTo>
                                  <a:cubicBezTo>
                                    <a:pt x="20644" y="2726"/>
                                    <a:pt x="20656" y="2816"/>
                                    <a:pt x="20668" y="2816"/>
                                  </a:cubicBezTo>
                                  <a:lnTo>
                                    <a:pt x="20872" y="2816"/>
                                  </a:lnTo>
                                  <a:cubicBezTo>
                                    <a:pt x="20872" y="2816"/>
                                    <a:pt x="20876" y="2816"/>
                                    <a:pt x="20876" y="2816"/>
                                  </a:cubicBezTo>
                                  <a:cubicBezTo>
                                    <a:pt x="20876" y="2816"/>
                                    <a:pt x="20876" y="2846"/>
                                    <a:pt x="20876" y="2846"/>
                                  </a:cubicBezTo>
                                  <a:lnTo>
                                    <a:pt x="20876" y="4554"/>
                                  </a:lnTo>
                                  <a:cubicBezTo>
                                    <a:pt x="20876" y="4673"/>
                                    <a:pt x="20888" y="4763"/>
                                    <a:pt x="20904" y="4763"/>
                                  </a:cubicBezTo>
                                  <a:lnTo>
                                    <a:pt x="21036" y="4763"/>
                                  </a:lnTo>
                                  <a:lnTo>
                                    <a:pt x="21036" y="5752"/>
                                  </a:lnTo>
                                  <a:cubicBezTo>
                                    <a:pt x="21036" y="5872"/>
                                    <a:pt x="21048" y="5962"/>
                                    <a:pt x="21064" y="5962"/>
                                  </a:cubicBezTo>
                                  <a:lnTo>
                                    <a:pt x="21248" y="5962"/>
                                  </a:lnTo>
                                  <a:lnTo>
                                    <a:pt x="21248" y="7400"/>
                                  </a:lnTo>
                                  <a:lnTo>
                                    <a:pt x="21064" y="7400"/>
                                  </a:lnTo>
                                  <a:cubicBezTo>
                                    <a:pt x="21056" y="7400"/>
                                    <a:pt x="21048" y="7430"/>
                                    <a:pt x="21044" y="7490"/>
                                  </a:cubicBezTo>
                                  <a:lnTo>
                                    <a:pt x="21044" y="6022"/>
                                  </a:lnTo>
                                  <a:cubicBezTo>
                                    <a:pt x="21044" y="5932"/>
                                    <a:pt x="21032" y="5842"/>
                                    <a:pt x="21020" y="5842"/>
                                  </a:cubicBezTo>
                                  <a:lnTo>
                                    <a:pt x="20896" y="5842"/>
                                  </a:lnTo>
                                  <a:lnTo>
                                    <a:pt x="20896" y="4973"/>
                                  </a:lnTo>
                                  <a:cubicBezTo>
                                    <a:pt x="20896" y="4883"/>
                                    <a:pt x="20884" y="4793"/>
                                    <a:pt x="20872" y="4793"/>
                                  </a:cubicBezTo>
                                  <a:lnTo>
                                    <a:pt x="20668" y="4793"/>
                                  </a:lnTo>
                                  <a:cubicBezTo>
                                    <a:pt x="20656" y="4793"/>
                                    <a:pt x="20644" y="4883"/>
                                    <a:pt x="20644" y="4973"/>
                                  </a:cubicBezTo>
                                  <a:lnTo>
                                    <a:pt x="20644" y="5842"/>
                                  </a:lnTo>
                                  <a:lnTo>
                                    <a:pt x="20528" y="5842"/>
                                  </a:lnTo>
                                  <a:cubicBezTo>
                                    <a:pt x="20516" y="5842"/>
                                    <a:pt x="20504" y="5932"/>
                                    <a:pt x="20504" y="6022"/>
                                  </a:cubicBezTo>
                                  <a:lnTo>
                                    <a:pt x="20504" y="7549"/>
                                  </a:lnTo>
                                  <a:cubicBezTo>
                                    <a:pt x="20504" y="7639"/>
                                    <a:pt x="20516" y="7729"/>
                                    <a:pt x="20528" y="7729"/>
                                  </a:cubicBezTo>
                                  <a:lnTo>
                                    <a:pt x="20644" y="7729"/>
                                  </a:lnTo>
                                  <a:lnTo>
                                    <a:pt x="20644" y="8598"/>
                                  </a:lnTo>
                                  <a:cubicBezTo>
                                    <a:pt x="20644" y="8688"/>
                                    <a:pt x="20656" y="8778"/>
                                    <a:pt x="20668" y="8778"/>
                                  </a:cubicBezTo>
                                  <a:lnTo>
                                    <a:pt x="20872" y="8778"/>
                                  </a:lnTo>
                                  <a:cubicBezTo>
                                    <a:pt x="20872" y="8778"/>
                                    <a:pt x="20876" y="8778"/>
                                    <a:pt x="20876" y="8778"/>
                                  </a:cubicBezTo>
                                  <a:lnTo>
                                    <a:pt x="20876" y="10455"/>
                                  </a:lnTo>
                                  <a:cubicBezTo>
                                    <a:pt x="20876" y="10575"/>
                                    <a:pt x="20888" y="10665"/>
                                    <a:pt x="20904" y="10665"/>
                                  </a:cubicBezTo>
                                  <a:lnTo>
                                    <a:pt x="21036" y="10665"/>
                                  </a:lnTo>
                                  <a:lnTo>
                                    <a:pt x="21036" y="11654"/>
                                  </a:lnTo>
                                  <a:cubicBezTo>
                                    <a:pt x="21036" y="11774"/>
                                    <a:pt x="21048" y="11863"/>
                                    <a:pt x="21064" y="11863"/>
                                  </a:cubicBezTo>
                                  <a:lnTo>
                                    <a:pt x="21248" y="11863"/>
                                  </a:lnTo>
                                  <a:lnTo>
                                    <a:pt x="21248" y="13301"/>
                                  </a:lnTo>
                                  <a:lnTo>
                                    <a:pt x="21064" y="13301"/>
                                  </a:lnTo>
                                  <a:cubicBezTo>
                                    <a:pt x="21056" y="13301"/>
                                    <a:pt x="21048" y="13331"/>
                                    <a:pt x="21044" y="13391"/>
                                  </a:cubicBezTo>
                                  <a:lnTo>
                                    <a:pt x="21044" y="11923"/>
                                  </a:lnTo>
                                  <a:cubicBezTo>
                                    <a:pt x="21044" y="11834"/>
                                    <a:pt x="21032" y="11744"/>
                                    <a:pt x="21020" y="11744"/>
                                  </a:cubicBezTo>
                                  <a:lnTo>
                                    <a:pt x="20896" y="11744"/>
                                  </a:lnTo>
                                  <a:lnTo>
                                    <a:pt x="20896" y="10785"/>
                                  </a:lnTo>
                                  <a:cubicBezTo>
                                    <a:pt x="20896" y="10695"/>
                                    <a:pt x="20884" y="10605"/>
                                    <a:pt x="20872" y="10605"/>
                                  </a:cubicBezTo>
                                  <a:lnTo>
                                    <a:pt x="20668" y="10605"/>
                                  </a:lnTo>
                                  <a:cubicBezTo>
                                    <a:pt x="20656" y="10605"/>
                                    <a:pt x="20644" y="10695"/>
                                    <a:pt x="20644" y="10785"/>
                                  </a:cubicBezTo>
                                  <a:lnTo>
                                    <a:pt x="20644" y="11654"/>
                                  </a:lnTo>
                                  <a:lnTo>
                                    <a:pt x="20528" y="11654"/>
                                  </a:lnTo>
                                  <a:cubicBezTo>
                                    <a:pt x="20516" y="11654"/>
                                    <a:pt x="20504" y="11744"/>
                                    <a:pt x="20504" y="11834"/>
                                  </a:cubicBezTo>
                                  <a:lnTo>
                                    <a:pt x="20504" y="13361"/>
                                  </a:lnTo>
                                  <a:cubicBezTo>
                                    <a:pt x="20504" y="13451"/>
                                    <a:pt x="20516" y="13541"/>
                                    <a:pt x="20528" y="13541"/>
                                  </a:cubicBezTo>
                                  <a:lnTo>
                                    <a:pt x="20644" y="13541"/>
                                  </a:lnTo>
                                  <a:lnTo>
                                    <a:pt x="20644" y="14410"/>
                                  </a:lnTo>
                                  <a:cubicBezTo>
                                    <a:pt x="20644" y="14500"/>
                                    <a:pt x="20656" y="14590"/>
                                    <a:pt x="20668" y="14590"/>
                                  </a:cubicBezTo>
                                  <a:lnTo>
                                    <a:pt x="20872" y="14590"/>
                                  </a:lnTo>
                                  <a:cubicBezTo>
                                    <a:pt x="20872" y="14590"/>
                                    <a:pt x="20876" y="14590"/>
                                    <a:pt x="20876" y="14590"/>
                                  </a:cubicBezTo>
                                  <a:lnTo>
                                    <a:pt x="20876" y="16267"/>
                                  </a:lnTo>
                                  <a:cubicBezTo>
                                    <a:pt x="20876" y="16387"/>
                                    <a:pt x="20888" y="16477"/>
                                    <a:pt x="20904" y="16477"/>
                                  </a:cubicBezTo>
                                  <a:lnTo>
                                    <a:pt x="21036" y="16477"/>
                                  </a:lnTo>
                                  <a:lnTo>
                                    <a:pt x="21036" y="17466"/>
                                  </a:lnTo>
                                  <a:cubicBezTo>
                                    <a:pt x="21036" y="17586"/>
                                    <a:pt x="21048" y="17675"/>
                                    <a:pt x="21064" y="17675"/>
                                  </a:cubicBezTo>
                                  <a:lnTo>
                                    <a:pt x="21248" y="17675"/>
                                  </a:lnTo>
                                  <a:lnTo>
                                    <a:pt x="21248" y="19113"/>
                                  </a:lnTo>
                                  <a:lnTo>
                                    <a:pt x="21064" y="19113"/>
                                  </a:lnTo>
                                  <a:cubicBezTo>
                                    <a:pt x="21056" y="19113"/>
                                    <a:pt x="21048" y="19143"/>
                                    <a:pt x="21044" y="19203"/>
                                  </a:cubicBezTo>
                                  <a:lnTo>
                                    <a:pt x="21044" y="17675"/>
                                  </a:lnTo>
                                  <a:cubicBezTo>
                                    <a:pt x="21044" y="17586"/>
                                    <a:pt x="21032" y="17496"/>
                                    <a:pt x="21020" y="17496"/>
                                  </a:cubicBezTo>
                                  <a:lnTo>
                                    <a:pt x="20896" y="17496"/>
                                  </a:lnTo>
                                  <a:lnTo>
                                    <a:pt x="20896" y="16627"/>
                                  </a:lnTo>
                                  <a:cubicBezTo>
                                    <a:pt x="20896" y="16537"/>
                                    <a:pt x="20884" y="16447"/>
                                    <a:pt x="20872" y="16447"/>
                                  </a:cubicBezTo>
                                  <a:lnTo>
                                    <a:pt x="20668" y="16447"/>
                                  </a:lnTo>
                                  <a:cubicBezTo>
                                    <a:pt x="20656" y="16447"/>
                                    <a:pt x="20644" y="16537"/>
                                    <a:pt x="20644" y="16627"/>
                                  </a:cubicBezTo>
                                  <a:lnTo>
                                    <a:pt x="20644" y="17496"/>
                                  </a:lnTo>
                                  <a:lnTo>
                                    <a:pt x="20528" y="17496"/>
                                  </a:lnTo>
                                  <a:cubicBezTo>
                                    <a:pt x="20516" y="17496"/>
                                    <a:pt x="20504" y="17586"/>
                                    <a:pt x="20504" y="17675"/>
                                  </a:cubicBezTo>
                                  <a:lnTo>
                                    <a:pt x="20504" y="19203"/>
                                  </a:lnTo>
                                  <a:cubicBezTo>
                                    <a:pt x="20504" y="19293"/>
                                    <a:pt x="20516" y="19383"/>
                                    <a:pt x="20528" y="19383"/>
                                  </a:cubicBezTo>
                                  <a:lnTo>
                                    <a:pt x="20644" y="19383"/>
                                  </a:lnTo>
                                  <a:lnTo>
                                    <a:pt x="20644" y="20252"/>
                                  </a:lnTo>
                                  <a:cubicBezTo>
                                    <a:pt x="20644" y="20342"/>
                                    <a:pt x="20656" y="20432"/>
                                    <a:pt x="20668" y="20432"/>
                                  </a:cubicBezTo>
                                  <a:lnTo>
                                    <a:pt x="20872" y="20432"/>
                                  </a:lnTo>
                                  <a:cubicBezTo>
                                    <a:pt x="20872" y="20432"/>
                                    <a:pt x="20876" y="20432"/>
                                    <a:pt x="20876" y="20432"/>
                                  </a:cubicBezTo>
                                  <a:cubicBezTo>
                                    <a:pt x="20876" y="20432"/>
                                    <a:pt x="20876" y="20462"/>
                                    <a:pt x="20876" y="20462"/>
                                  </a:cubicBezTo>
                                  <a:lnTo>
                                    <a:pt x="20876" y="21570"/>
                                  </a:lnTo>
                                  <a:lnTo>
                                    <a:pt x="21472" y="21570"/>
                                  </a:lnTo>
                                  <a:lnTo>
                                    <a:pt x="21472" y="20881"/>
                                  </a:lnTo>
                                  <a:lnTo>
                                    <a:pt x="21600" y="20881"/>
                                  </a:lnTo>
                                  <a:lnTo>
                                    <a:pt x="21600" y="15938"/>
                                  </a:lnTo>
                                  <a:lnTo>
                                    <a:pt x="21472" y="15938"/>
                                  </a:lnTo>
                                  <a:lnTo>
                                    <a:pt x="21472" y="15039"/>
                                  </a:lnTo>
                                  <a:lnTo>
                                    <a:pt x="21600" y="15039"/>
                                  </a:lnTo>
                                  <a:lnTo>
                                    <a:pt x="21600" y="10096"/>
                                  </a:lnTo>
                                  <a:lnTo>
                                    <a:pt x="21472" y="10096"/>
                                  </a:lnTo>
                                  <a:lnTo>
                                    <a:pt x="21472" y="9167"/>
                                  </a:lnTo>
                                  <a:lnTo>
                                    <a:pt x="21600" y="9167"/>
                                  </a:lnTo>
                                  <a:lnTo>
                                    <a:pt x="21600" y="4224"/>
                                  </a:lnTo>
                                  <a:lnTo>
                                    <a:pt x="21472" y="4224"/>
                                  </a:lnTo>
                                  <a:lnTo>
                                    <a:pt x="21472" y="3236"/>
                                  </a:lnTo>
                                  <a:lnTo>
                                    <a:pt x="21600" y="3236"/>
                                  </a:lnTo>
                                  <a:lnTo>
                                    <a:pt x="21600" y="2097"/>
                                  </a:lnTo>
                                  <a:lnTo>
                                    <a:pt x="21600" y="2097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1032" y="2636"/>
                                  </a:moveTo>
                                  <a:lnTo>
                                    <a:pt x="20900" y="2636"/>
                                  </a:lnTo>
                                  <a:cubicBezTo>
                                    <a:pt x="20896" y="2636"/>
                                    <a:pt x="20896" y="2636"/>
                                    <a:pt x="20892" y="2636"/>
                                  </a:cubicBezTo>
                                  <a:cubicBezTo>
                                    <a:pt x="20892" y="2636"/>
                                    <a:pt x="20892" y="2606"/>
                                    <a:pt x="20892" y="2606"/>
                                  </a:cubicBezTo>
                                  <a:lnTo>
                                    <a:pt x="20892" y="2097"/>
                                  </a:lnTo>
                                  <a:lnTo>
                                    <a:pt x="21028" y="2097"/>
                                  </a:lnTo>
                                  <a:lnTo>
                                    <a:pt x="21028" y="2636"/>
                                  </a:lnTo>
                                  <a:close/>
                                  <a:moveTo>
                                    <a:pt x="21032" y="8508"/>
                                  </a:moveTo>
                                  <a:lnTo>
                                    <a:pt x="20900" y="8508"/>
                                  </a:lnTo>
                                  <a:cubicBezTo>
                                    <a:pt x="20896" y="8508"/>
                                    <a:pt x="20896" y="8508"/>
                                    <a:pt x="20896" y="8508"/>
                                  </a:cubicBezTo>
                                  <a:lnTo>
                                    <a:pt x="20896" y="7669"/>
                                  </a:lnTo>
                                  <a:lnTo>
                                    <a:pt x="21012" y="7669"/>
                                  </a:lnTo>
                                  <a:cubicBezTo>
                                    <a:pt x="21020" y="7669"/>
                                    <a:pt x="21028" y="7639"/>
                                    <a:pt x="21032" y="7579"/>
                                  </a:cubicBezTo>
                                  <a:lnTo>
                                    <a:pt x="21032" y="8508"/>
                                  </a:lnTo>
                                  <a:close/>
                                  <a:moveTo>
                                    <a:pt x="21032" y="14410"/>
                                  </a:moveTo>
                                  <a:lnTo>
                                    <a:pt x="20900" y="14410"/>
                                  </a:lnTo>
                                  <a:cubicBezTo>
                                    <a:pt x="20896" y="14410"/>
                                    <a:pt x="20896" y="14410"/>
                                    <a:pt x="20896" y="14410"/>
                                  </a:cubicBezTo>
                                  <a:lnTo>
                                    <a:pt x="20896" y="13571"/>
                                  </a:lnTo>
                                  <a:lnTo>
                                    <a:pt x="21012" y="13571"/>
                                  </a:lnTo>
                                  <a:cubicBezTo>
                                    <a:pt x="21020" y="13571"/>
                                    <a:pt x="21028" y="13541"/>
                                    <a:pt x="21032" y="13481"/>
                                  </a:cubicBezTo>
                                  <a:lnTo>
                                    <a:pt x="21032" y="14410"/>
                                  </a:lnTo>
                                  <a:close/>
                                  <a:moveTo>
                                    <a:pt x="21032" y="20282"/>
                                  </a:moveTo>
                                  <a:lnTo>
                                    <a:pt x="20900" y="20282"/>
                                  </a:lnTo>
                                  <a:cubicBezTo>
                                    <a:pt x="20896" y="20282"/>
                                    <a:pt x="20896" y="20282"/>
                                    <a:pt x="20892" y="20282"/>
                                  </a:cubicBezTo>
                                  <a:cubicBezTo>
                                    <a:pt x="20892" y="20282"/>
                                    <a:pt x="20892" y="20252"/>
                                    <a:pt x="20892" y="20252"/>
                                  </a:cubicBezTo>
                                  <a:lnTo>
                                    <a:pt x="20892" y="19383"/>
                                  </a:lnTo>
                                  <a:lnTo>
                                    <a:pt x="21008" y="19383"/>
                                  </a:lnTo>
                                  <a:cubicBezTo>
                                    <a:pt x="21016" y="19383"/>
                                    <a:pt x="21024" y="19353"/>
                                    <a:pt x="21028" y="19293"/>
                                  </a:cubicBezTo>
                                  <a:lnTo>
                                    <a:pt x="21028" y="20282"/>
                                  </a:lnTo>
                                  <a:close/>
                                  <a:moveTo>
                                    <a:pt x="21420" y="20282"/>
                                  </a:moveTo>
                                  <a:lnTo>
                                    <a:pt x="21312" y="20282"/>
                                  </a:lnTo>
                                  <a:lnTo>
                                    <a:pt x="21312" y="19623"/>
                                  </a:lnTo>
                                  <a:lnTo>
                                    <a:pt x="21420" y="19623"/>
                                  </a:lnTo>
                                  <a:lnTo>
                                    <a:pt x="21420" y="20282"/>
                                  </a:lnTo>
                                  <a:close/>
                                  <a:moveTo>
                                    <a:pt x="21420" y="17286"/>
                                  </a:moveTo>
                                  <a:lnTo>
                                    <a:pt x="21312" y="17286"/>
                                  </a:lnTo>
                                  <a:lnTo>
                                    <a:pt x="21312" y="16507"/>
                                  </a:lnTo>
                                  <a:lnTo>
                                    <a:pt x="21420" y="16507"/>
                                  </a:lnTo>
                                  <a:lnTo>
                                    <a:pt x="21420" y="17286"/>
                                  </a:lnTo>
                                  <a:close/>
                                  <a:moveTo>
                                    <a:pt x="21420" y="14410"/>
                                  </a:moveTo>
                                  <a:lnTo>
                                    <a:pt x="21312" y="14410"/>
                                  </a:lnTo>
                                  <a:lnTo>
                                    <a:pt x="21312" y="13781"/>
                                  </a:lnTo>
                                  <a:lnTo>
                                    <a:pt x="21420" y="13781"/>
                                  </a:lnTo>
                                  <a:lnTo>
                                    <a:pt x="21420" y="14410"/>
                                  </a:lnTo>
                                  <a:close/>
                                  <a:moveTo>
                                    <a:pt x="21420" y="11444"/>
                                  </a:moveTo>
                                  <a:lnTo>
                                    <a:pt x="21312" y="11444"/>
                                  </a:lnTo>
                                  <a:lnTo>
                                    <a:pt x="21312" y="10605"/>
                                  </a:lnTo>
                                  <a:lnTo>
                                    <a:pt x="21420" y="10605"/>
                                  </a:lnTo>
                                  <a:lnTo>
                                    <a:pt x="21420" y="11444"/>
                                  </a:lnTo>
                                  <a:close/>
                                  <a:moveTo>
                                    <a:pt x="21420" y="8508"/>
                                  </a:moveTo>
                                  <a:lnTo>
                                    <a:pt x="21312" y="8508"/>
                                  </a:lnTo>
                                  <a:lnTo>
                                    <a:pt x="21312" y="7879"/>
                                  </a:lnTo>
                                  <a:lnTo>
                                    <a:pt x="21420" y="7879"/>
                                  </a:lnTo>
                                  <a:lnTo>
                                    <a:pt x="21420" y="8508"/>
                                  </a:lnTo>
                                  <a:close/>
                                  <a:moveTo>
                                    <a:pt x="21420" y="5572"/>
                                  </a:moveTo>
                                  <a:lnTo>
                                    <a:pt x="21312" y="5572"/>
                                  </a:lnTo>
                                  <a:lnTo>
                                    <a:pt x="21312" y="4733"/>
                                  </a:lnTo>
                                  <a:lnTo>
                                    <a:pt x="21420" y="4733"/>
                                  </a:lnTo>
                                  <a:lnTo>
                                    <a:pt x="21420" y="5572"/>
                                  </a:lnTo>
                                  <a:close/>
                                  <a:moveTo>
                                    <a:pt x="21420" y="2636"/>
                                  </a:moveTo>
                                  <a:lnTo>
                                    <a:pt x="21312" y="2636"/>
                                  </a:lnTo>
                                  <a:lnTo>
                                    <a:pt x="21312" y="2127"/>
                                  </a:lnTo>
                                  <a:lnTo>
                                    <a:pt x="21420" y="2127"/>
                                  </a:lnTo>
                                  <a:lnTo>
                                    <a:pt x="21420" y="2636"/>
                                  </a:lnTo>
                                  <a:close/>
                                  <a:moveTo>
                                    <a:pt x="19320" y="5902"/>
                                  </a:moveTo>
                                  <a:lnTo>
                                    <a:pt x="19244" y="5902"/>
                                  </a:lnTo>
                                  <a:lnTo>
                                    <a:pt x="19244" y="5333"/>
                                  </a:lnTo>
                                  <a:cubicBezTo>
                                    <a:pt x="19244" y="5273"/>
                                    <a:pt x="19236" y="5213"/>
                                    <a:pt x="19228" y="5213"/>
                                  </a:cubicBezTo>
                                  <a:lnTo>
                                    <a:pt x="19096" y="5213"/>
                                  </a:lnTo>
                                  <a:cubicBezTo>
                                    <a:pt x="19088" y="5213"/>
                                    <a:pt x="19080" y="5273"/>
                                    <a:pt x="19080" y="5333"/>
                                  </a:cubicBezTo>
                                  <a:lnTo>
                                    <a:pt x="19080" y="5902"/>
                                  </a:lnTo>
                                  <a:lnTo>
                                    <a:pt x="19004" y="5902"/>
                                  </a:lnTo>
                                  <a:cubicBezTo>
                                    <a:pt x="18996" y="5902"/>
                                    <a:pt x="18988" y="5962"/>
                                    <a:pt x="18988" y="6022"/>
                                  </a:cubicBezTo>
                                  <a:lnTo>
                                    <a:pt x="18988" y="7040"/>
                                  </a:lnTo>
                                  <a:cubicBezTo>
                                    <a:pt x="18988" y="7100"/>
                                    <a:pt x="18996" y="7160"/>
                                    <a:pt x="19004" y="7160"/>
                                  </a:cubicBezTo>
                                  <a:lnTo>
                                    <a:pt x="19080" y="7160"/>
                                  </a:lnTo>
                                  <a:lnTo>
                                    <a:pt x="19080" y="7729"/>
                                  </a:lnTo>
                                  <a:cubicBezTo>
                                    <a:pt x="19080" y="7789"/>
                                    <a:pt x="19088" y="7849"/>
                                    <a:pt x="19096" y="7849"/>
                                  </a:cubicBezTo>
                                  <a:lnTo>
                                    <a:pt x="19232" y="7849"/>
                                  </a:lnTo>
                                  <a:cubicBezTo>
                                    <a:pt x="19240" y="7849"/>
                                    <a:pt x="19248" y="7789"/>
                                    <a:pt x="19248" y="7729"/>
                                  </a:cubicBezTo>
                                  <a:lnTo>
                                    <a:pt x="19248" y="7160"/>
                                  </a:lnTo>
                                  <a:lnTo>
                                    <a:pt x="19324" y="7160"/>
                                  </a:lnTo>
                                  <a:cubicBezTo>
                                    <a:pt x="19332" y="7160"/>
                                    <a:pt x="19340" y="7100"/>
                                    <a:pt x="19340" y="7040"/>
                                  </a:cubicBezTo>
                                  <a:lnTo>
                                    <a:pt x="19340" y="6022"/>
                                  </a:lnTo>
                                  <a:cubicBezTo>
                                    <a:pt x="19336" y="5932"/>
                                    <a:pt x="19328" y="5902"/>
                                    <a:pt x="19320" y="5902"/>
                                  </a:cubicBezTo>
                                  <a:close/>
                                  <a:moveTo>
                                    <a:pt x="20588" y="20462"/>
                                  </a:moveTo>
                                  <a:lnTo>
                                    <a:pt x="20484" y="20462"/>
                                  </a:lnTo>
                                  <a:lnTo>
                                    <a:pt x="20484" y="19683"/>
                                  </a:lnTo>
                                  <a:cubicBezTo>
                                    <a:pt x="20484" y="19593"/>
                                    <a:pt x="20476" y="19533"/>
                                    <a:pt x="20464" y="19533"/>
                                  </a:cubicBezTo>
                                  <a:lnTo>
                                    <a:pt x="20280" y="19533"/>
                                  </a:lnTo>
                                  <a:cubicBezTo>
                                    <a:pt x="20268" y="19533"/>
                                    <a:pt x="20260" y="19593"/>
                                    <a:pt x="20260" y="19683"/>
                                  </a:cubicBezTo>
                                  <a:lnTo>
                                    <a:pt x="20260" y="20462"/>
                                  </a:lnTo>
                                  <a:lnTo>
                                    <a:pt x="20156" y="20462"/>
                                  </a:lnTo>
                                  <a:cubicBezTo>
                                    <a:pt x="20144" y="20462"/>
                                    <a:pt x="20136" y="20521"/>
                                    <a:pt x="20136" y="20611"/>
                                  </a:cubicBezTo>
                                  <a:lnTo>
                                    <a:pt x="20136" y="21240"/>
                                  </a:lnTo>
                                  <a:lnTo>
                                    <a:pt x="20136" y="21240"/>
                                  </a:lnTo>
                                  <a:lnTo>
                                    <a:pt x="20136" y="21570"/>
                                  </a:lnTo>
                                  <a:lnTo>
                                    <a:pt x="20616" y="21570"/>
                                  </a:lnTo>
                                  <a:lnTo>
                                    <a:pt x="20616" y="20611"/>
                                  </a:lnTo>
                                  <a:cubicBezTo>
                                    <a:pt x="20608" y="20551"/>
                                    <a:pt x="20600" y="20462"/>
                                    <a:pt x="20588" y="20462"/>
                                  </a:cubicBezTo>
                                  <a:close/>
                                  <a:moveTo>
                                    <a:pt x="19640" y="2217"/>
                                  </a:moveTo>
                                  <a:lnTo>
                                    <a:pt x="19492" y="2217"/>
                                  </a:lnTo>
                                  <a:cubicBezTo>
                                    <a:pt x="19484" y="2217"/>
                                    <a:pt x="19476" y="2277"/>
                                    <a:pt x="19476" y="2337"/>
                                  </a:cubicBezTo>
                                  <a:lnTo>
                                    <a:pt x="19476" y="2966"/>
                                  </a:lnTo>
                                  <a:lnTo>
                                    <a:pt x="19392" y="2966"/>
                                  </a:lnTo>
                                  <a:cubicBezTo>
                                    <a:pt x="19384" y="2966"/>
                                    <a:pt x="19376" y="3026"/>
                                    <a:pt x="19376" y="3086"/>
                                  </a:cubicBezTo>
                                  <a:lnTo>
                                    <a:pt x="19376" y="4194"/>
                                  </a:lnTo>
                                  <a:cubicBezTo>
                                    <a:pt x="19376" y="4254"/>
                                    <a:pt x="19384" y="4314"/>
                                    <a:pt x="19392" y="4314"/>
                                  </a:cubicBezTo>
                                  <a:lnTo>
                                    <a:pt x="19476" y="4314"/>
                                  </a:lnTo>
                                  <a:lnTo>
                                    <a:pt x="19476" y="4943"/>
                                  </a:lnTo>
                                  <a:cubicBezTo>
                                    <a:pt x="19476" y="5003"/>
                                    <a:pt x="19484" y="5063"/>
                                    <a:pt x="19492" y="5063"/>
                                  </a:cubicBezTo>
                                  <a:lnTo>
                                    <a:pt x="19640" y="5063"/>
                                  </a:lnTo>
                                  <a:cubicBezTo>
                                    <a:pt x="19648" y="5063"/>
                                    <a:pt x="19656" y="5003"/>
                                    <a:pt x="19656" y="4943"/>
                                  </a:cubicBezTo>
                                  <a:lnTo>
                                    <a:pt x="19656" y="4314"/>
                                  </a:lnTo>
                                  <a:lnTo>
                                    <a:pt x="19740" y="4314"/>
                                  </a:lnTo>
                                  <a:cubicBezTo>
                                    <a:pt x="19748" y="4314"/>
                                    <a:pt x="19756" y="4254"/>
                                    <a:pt x="19756" y="4194"/>
                                  </a:cubicBezTo>
                                  <a:lnTo>
                                    <a:pt x="19756" y="3086"/>
                                  </a:lnTo>
                                  <a:cubicBezTo>
                                    <a:pt x="19756" y="3026"/>
                                    <a:pt x="19748" y="2966"/>
                                    <a:pt x="19740" y="2966"/>
                                  </a:cubicBezTo>
                                  <a:lnTo>
                                    <a:pt x="19656" y="2966"/>
                                  </a:lnTo>
                                  <a:lnTo>
                                    <a:pt x="19656" y="2337"/>
                                  </a:lnTo>
                                  <a:cubicBezTo>
                                    <a:pt x="19656" y="2277"/>
                                    <a:pt x="19648" y="2217"/>
                                    <a:pt x="19640" y="2217"/>
                                  </a:cubicBezTo>
                                  <a:close/>
                                  <a:moveTo>
                                    <a:pt x="19740" y="20641"/>
                                  </a:moveTo>
                                  <a:lnTo>
                                    <a:pt x="19656" y="20641"/>
                                  </a:lnTo>
                                  <a:lnTo>
                                    <a:pt x="19656" y="20012"/>
                                  </a:lnTo>
                                  <a:cubicBezTo>
                                    <a:pt x="19656" y="19952"/>
                                    <a:pt x="19648" y="19892"/>
                                    <a:pt x="19640" y="19892"/>
                                  </a:cubicBezTo>
                                  <a:lnTo>
                                    <a:pt x="19492" y="19892"/>
                                  </a:lnTo>
                                  <a:cubicBezTo>
                                    <a:pt x="19484" y="19892"/>
                                    <a:pt x="19476" y="19952"/>
                                    <a:pt x="19476" y="20012"/>
                                  </a:cubicBezTo>
                                  <a:lnTo>
                                    <a:pt x="19476" y="20641"/>
                                  </a:lnTo>
                                  <a:lnTo>
                                    <a:pt x="19392" y="20641"/>
                                  </a:lnTo>
                                  <a:cubicBezTo>
                                    <a:pt x="19384" y="20641"/>
                                    <a:pt x="19376" y="20701"/>
                                    <a:pt x="19376" y="20761"/>
                                  </a:cubicBezTo>
                                  <a:lnTo>
                                    <a:pt x="19376" y="21600"/>
                                  </a:lnTo>
                                  <a:lnTo>
                                    <a:pt x="19764" y="21600"/>
                                  </a:lnTo>
                                  <a:lnTo>
                                    <a:pt x="19764" y="20761"/>
                                  </a:lnTo>
                                  <a:cubicBezTo>
                                    <a:pt x="19760" y="20701"/>
                                    <a:pt x="19752" y="20641"/>
                                    <a:pt x="19740" y="20641"/>
                                  </a:cubicBezTo>
                                  <a:close/>
                                  <a:moveTo>
                                    <a:pt x="20048" y="5003"/>
                                  </a:moveTo>
                                  <a:lnTo>
                                    <a:pt x="19884" y="5003"/>
                                  </a:lnTo>
                                  <a:cubicBezTo>
                                    <a:pt x="19872" y="5003"/>
                                    <a:pt x="19864" y="5063"/>
                                    <a:pt x="19864" y="5153"/>
                                  </a:cubicBezTo>
                                  <a:lnTo>
                                    <a:pt x="19864" y="5872"/>
                                  </a:lnTo>
                                  <a:lnTo>
                                    <a:pt x="19768" y="5872"/>
                                  </a:lnTo>
                                  <a:cubicBezTo>
                                    <a:pt x="19756" y="5872"/>
                                    <a:pt x="19748" y="5932"/>
                                    <a:pt x="19748" y="6022"/>
                                  </a:cubicBezTo>
                                  <a:lnTo>
                                    <a:pt x="19748" y="6591"/>
                                  </a:lnTo>
                                  <a:lnTo>
                                    <a:pt x="19748" y="6591"/>
                                  </a:lnTo>
                                  <a:lnTo>
                                    <a:pt x="19748" y="7280"/>
                                  </a:lnTo>
                                  <a:cubicBezTo>
                                    <a:pt x="19748" y="7370"/>
                                    <a:pt x="19756" y="7430"/>
                                    <a:pt x="19768" y="7430"/>
                                  </a:cubicBezTo>
                                  <a:lnTo>
                                    <a:pt x="19864" y="7430"/>
                                  </a:lnTo>
                                  <a:lnTo>
                                    <a:pt x="19864" y="8149"/>
                                  </a:lnTo>
                                  <a:cubicBezTo>
                                    <a:pt x="19864" y="8239"/>
                                    <a:pt x="19872" y="8298"/>
                                    <a:pt x="19884" y="8298"/>
                                  </a:cubicBezTo>
                                  <a:lnTo>
                                    <a:pt x="20048" y="8298"/>
                                  </a:lnTo>
                                  <a:cubicBezTo>
                                    <a:pt x="20060" y="8298"/>
                                    <a:pt x="20068" y="8239"/>
                                    <a:pt x="20068" y="8149"/>
                                  </a:cubicBezTo>
                                  <a:lnTo>
                                    <a:pt x="20068" y="7430"/>
                                  </a:lnTo>
                                  <a:lnTo>
                                    <a:pt x="20164" y="7430"/>
                                  </a:lnTo>
                                  <a:cubicBezTo>
                                    <a:pt x="20176" y="7430"/>
                                    <a:pt x="20184" y="7370"/>
                                    <a:pt x="20184" y="7280"/>
                                  </a:cubicBezTo>
                                  <a:lnTo>
                                    <a:pt x="20184" y="5992"/>
                                  </a:lnTo>
                                  <a:cubicBezTo>
                                    <a:pt x="20184" y="5902"/>
                                    <a:pt x="20176" y="5842"/>
                                    <a:pt x="20164" y="5842"/>
                                  </a:cubicBezTo>
                                  <a:lnTo>
                                    <a:pt x="20068" y="5842"/>
                                  </a:lnTo>
                                  <a:lnTo>
                                    <a:pt x="20068" y="5123"/>
                                  </a:lnTo>
                                  <a:cubicBezTo>
                                    <a:pt x="20068" y="5063"/>
                                    <a:pt x="20060" y="5003"/>
                                    <a:pt x="20048" y="5003"/>
                                  </a:cubicBezTo>
                                  <a:close/>
                                  <a:moveTo>
                                    <a:pt x="20460" y="7759"/>
                                  </a:moveTo>
                                  <a:lnTo>
                                    <a:pt x="20276" y="7759"/>
                                  </a:lnTo>
                                  <a:cubicBezTo>
                                    <a:pt x="20264" y="7759"/>
                                    <a:pt x="20256" y="7819"/>
                                    <a:pt x="20256" y="7909"/>
                                  </a:cubicBezTo>
                                  <a:lnTo>
                                    <a:pt x="20256" y="8688"/>
                                  </a:lnTo>
                                  <a:lnTo>
                                    <a:pt x="20152" y="8688"/>
                                  </a:lnTo>
                                  <a:cubicBezTo>
                                    <a:pt x="20140" y="8688"/>
                                    <a:pt x="20132" y="8748"/>
                                    <a:pt x="20132" y="8838"/>
                                  </a:cubicBezTo>
                                  <a:lnTo>
                                    <a:pt x="20132" y="9467"/>
                                  </a:lnTo>
                                  <a:lnTo>
                                    <a:pt x="20132" y="9467"/>
                                  </a:lnTo>
                                  <a:lnTo>
                                    <a:pt x="20132" y="10216"/>
                                  </a:lnTo>
                                  <a:cubicBezTo>
                                    <a:pt x="20132" y="10306"/>
                                    <a:pt x="20140" y="10366"/>
                                    <a:pt x="20152" y="10366"/>
                                  </a:cubicBezTo>
                                  <a:lnTo>
                                    <a:pt x="20256" y="10366"/>
                                  </a:lnTo>
                                  <a:lnTo>
                                    <a:pt x="20256" y="11145"/>
                                  </a:lnTo>
                                  <a:cubicBezTo>
                                    <a:pt x="20256" y="11234"/>
                                    <a:pt x="20264" y="11294"/>
                                    <a:pt x="20276" y="11294"/>
                                  </a:cubicBezTo>
                                  <a:lnTo>
                                    <a:pt x="20460" y="11294"/>
                                  </a:lnTo>
                                  <a:cubicBezTo>
                                    <a:pt x="20472" y="11294"/>
                                    <a:pt x="20480" y="11234"/>
                                    <a:pt x="20480" y="11145"/>
                                  </a:cubicBezTo>
                                  <a:lnTo>
                                    <a:pt x="20480" y="10366"/>
                                  </a:lnTo>
                                  <a:lnTo>
                                    <a:pt x="20584" y="10366"/>
                                  </a:lnTo>
                                  <a:cubicBezTo>
                                    <a:pt x="20596" y="10366"/>
                                    <a:pt x="20604" y="10306"/>
                                    <a:pt x="20604" y="10216"/>
                                  </a:cubicBezTo>
                                  <a:lnTo>
                                    <a:pt x="20604" y="8838"/>
                                  </a:lnTo>
                                  <a:cubicBezTo>
                                    <a:pt x="20604" y="8748"/>
                                    <a:pt x="20596" y="8688"/>
                                    <a:pt x="20584" y="8688"/>
                                  </a:cubicBezTo>
                                  <a:lnTo>
                                    <a:pt x="20480" y="8688"/>
                                  </a:lnTo>
                                  <a:lnTo>
                                    <a:pt x="20480" y="7909"/>
                                  </a:lnTo>
                                  <a:cubicBezTo>
                                    <a:pt x="20480" y="7849"/>
                                    <a:pt x="20472" y="7759"/>
                                    <a:pt x="20460" y="7759"/>
                                  </a:cubicBezTo>
                                  <a:close/>
                                  <a:moveTo>
                                    <a:pt x="20276" y="17256"/>
                                  </a:moveTo>
                                  <a:lnTo>
                                    <a:pt x="20460" y="17256"/>
                                  </a:lnTo>
                                  <a:cubicBezTo>
                                    <a:pt x="20472" y="17256"/>
                                    <a:pt x="20480" y="17196"/>
                                    <a:pt x="20480" y="17106"/>
                                  </a:cubicBezTo>
                                  <a:lnTo>
                                    <a:pt x="20480" y="16327"/>
                                  </a:lnTo>
                                  <a:lnTo>
                                    <a:pt x="20584" y="16327"/>
                                  </a:lnTo>
                                  <a:cubicBezTo>
                                    <a:pt x="20596" y="16327"/>
                                    <a:pt x="20604" y="16267"/>
                                    <a:pt x="20604" y="16178"/>
                                  </a:cubicBezTo>
                                  <a:lnTo>
                                    <a:pt x="20604" y="14799"/>
                                  </a:lnTo>
                                  <a:cubicBezTo>
                                    <a:pt x="20604" y="14710"/>
                                    <a:pt x="20596" y="14650"/>
                                    <a:pt x="20584" y="14650"/>
                                  </a:cubicBezTo>
                                  <a:lnTo>
                                    <a:pt x="20480" y="14650"/>
                                  </a:lnTo>
                                  <a:lnTo>
                                    <a:pt x="20480" y="13871"/>
                                  </a:lnTo>
                                  <a:cubicBezTo>
                                    <a:pt x="20480" y="13781"/>
                                    <a:pt x="20472" y="13721"/>
                                    <a:pt x="20460" y="13721"/>
                                  </a:cubicBezTo>
                                  <a:lnTo>
                                    <a:pt x="20276" y="13721"/>
                                  </a:lnTo>
                                  <a:cubicBezTo>
                                    <a:pt x="20264" y="13721"/>
                                    <a:pt x="20256" y="13781"/>
                                    <a:pt x="20256" y="13871"/>
                                  </a:cubicBezTo>
                                  <a:lnTo>
                                    <a:pt x="20256" y="14650"/>
                                  </a:lnTo>
                                  <a:lnTo>
                                    <a:pt x="20152" y="14650"/>
                                  </a:lnTo>
                                  <a:cubicBezTo>
                                    <a:pt x="20140" y="14650"/>
                                    <a:pt x="20132" y="14710"/>
                                    <a:pt x="20132" y="14799"/>
                                  </a:cubicBezTo>
                                  <a:lnTo>
                                    <a:pt x="20132" y="15429"/>
                                  </a:lnTo>
                                  <a:lnTo>
                                    <a:pt x="20132" y="15429"/>
                                  </a:lnTo>
                                  <a:lnTo>
                                    <a:pt x="20132" y="16178"/>
                                  </a:lnTo>
                                  <a:cubicBezTo>
                                    <a:pt x="20132" y="16267"/>
                                    <a:pt x="20140" y="16327"/>
                                    <a:pt x="20152" y="16327"/>
                                  </a:cubicBezTo>
                                  <a:lnTo>
                                    <a:pt x="20256" y="16327"/>
                                  </a:lnTo>
                                  <a:lnTo>
                                    <a:pt x="20256" y="17106"/>
                                  </a:lnTo>
                                  <a:cubicBezTo>
                                    <a:pt x="20256" y="17166"/>
                                    <a:pt x="20264" y="17256"/>
                                    <a:pt x="20276" y="1725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wgp>
                    </a:graphicData>
                  </a:graphic>
                  <wp14:sizeRelH relativeFrom="margin">
                    <wp14:pctWidth>100000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id="Group 35" o:spid="_x0000_s1026" style="position:absolute;margin-left:0;margin-top:0;width:540pt;height:72.7pt;z-index:-251635712;mso-width-percent:1000;mso-position-horizontal:center;mso-position-horizontal-relative:margin;mso-position-vertical:bottom;mso-position-vertical-relative:page;mso-width-percent:1000;mso-width-relative:margin;mso-height-relative:margin" coordsize="68580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">
                  <v:rect id="Rectangle" o:spid="_x0000_s1027" style="position:absolute;top:609;width:68580;height:86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ay28IA&#10;AADbAAAADwAAAGRycy9kb3ducmV2LnhtbESPQWvCQBSE7wX/w/IEb3WjQihpNiJCq4iX2oI9PrPP&#10;JJh9G7JPTf99Vyj0OMx8M0y+HFyrbtSHxrOB2TQBRVx623Bl4Ovz7fkFVBBki61nMvBDAZbF6CnH&#10;zPo7f9DtIJWKJRwyNFCLdJnWoazJYZj6jjh6Z987lCj7Stse77HctXqeJKl22HBcqLGjdU3l5XB1&#10;Bhb+9I67dO9mLMF9y+l4vNqNMZPxsHoFJTTIf/iP3trIpfD4En+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ZrLbwgAAANsAAAAPAAAAAAAAAAAAAAAAAJgCAABkcnMvZG93&#10;bnJldi54bWxQSwUGAAAAAAQABAD1AAAAhwMAAAAA&#10;" fillcolor="#264d2b [3204]" stroked="f" strokeweight="1pt">
                    <v:stroke miterlimit="4"/>
                    <v:textbox inset="3pt,3pt,3pt,3pt"/>
                  </v:rect>
                  <v:shape id="Shape" o:spid="_x0000_s1028" style="position:absolute;width:68580;height:9156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rWrcQA&#10;AADbAAAADwAAAGRycy9kb3ducmV2LnhtbESPzWrDMBCE74G+g9hCb4nchMbBjRKKIaGXBOL20OMi&#10;bWwTa2Us+ad9+qhQ6HGYmW+Y7X6yjRio87VjBc+LBASxdqbmUsHnx2G+AeEDssHGMSn4Jg/73cNs&#10;i5lxI19oKEIpIoR9hgqqENpMSq8rsugXriWO3tV1FkOUXSlNh2OE20Yuk2QtLdYcFypsKa9I34re&#10;KvjS/c85l8fhlGI+0fnFb1ZLrdTT4/T2CiLQFP7Df+13o2CVwu+X+APk7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q1q3EAAAA2wAAAA8AAAAAAAAAAAAAAAAAmAIAAGRycy9k&#10;b3ducmV2LnhtbFBLBQYAAAAABAAEAPUAAACJAwAAAAA=&#10;" path="m18904,14889r-68,l18836,14380v,-60,-8,-120,-16,-120l18700,14260v-8,,-16,60,-16,120l18684,14889r-68,c18608,14889,18600,14949,18600,15009r,899c18600,15968,18608,16028,18616,16028r68,l18684,16537v,60,8,120,16,120l18820,16657v8,,16,-60,16,-120l18836,16028r68,c18912,16028,18920,15968,18920,15908r,-899c18916,14919,18912,14889,18904,14889xm18484,6022r-64,l18420,5542v,-60,-4,-90,-12,-90l18300,5452v-8,,-12,30,-12,90l18288,6022r-64,c18216,6022,18212,6052,18212,6111r,809c18212,6980,18216,7010,18224,7010r64,l18288,7490v,59,4,89,12,89l18408,7579v8,,12,-30,12,-89l18420,7010r64,c18492,7010,18496,6980,18496,6920r,-809c18500,6052,18492,6022,18484,6022xm18904,20761r-68,l18836,20252v,-60,-8,-120,-16,-120l18700,20132v-8,,-16,60,-16,120l18684,20761r-68,c18608,20761,18600,20821,18600,20881r,719l18916,21600r,-719c18916,20821,18912,20761,18904,20761xm18904,9017r-68,l18836,8508v,-60,-8,-120,-16,-120l18700,8388v-8,,-16,60,-16,120l18684,9017r-68,c18608,9017,18600,9077,18600,9137r,899c18600,10096,18608,10156,18616,10156r68,l18684,10665v,60,8,120,16,120l18820,10785v8,,16,-60,16,-120l18836,10156r68,c18912,10156,18920,10096,18920,10036r,-899c18916,9047,18912,9017,18904,9017xm18904,3116r-68,l18836,2606v,-60,-8,-119,-16,-119l18700,2487v-8,,-16,59,-16,119l18684,3116r-68,c18608,3116,18600,3176,18600,3236r,898c18600,4194,18608,4254,18616,4254r68,l18684,4763v,60,8,120,16,120l18820,4883v8,,16,-60,16,-120l18836,4254r68,c18912,4254,18920,4194,18920,4134r,-898c18916,3176,18912,3116,18904,3116xm18484,17825r-64,l18420,17346v,-60,-4,-90,-12,-90l18300,17256v-8,,-12,30,-12,90l18288,17825r-64,c18216,17825,18212,17855,18212,17915r,809c18212,18784,18216,18814,18224,18814r64,l18288,19293v,60,4,90,12,90l18408,19383v8,,12,-30,12,-90l18420,18814r64,c18492,18814,18496,18784,18496,18724r,-809c18500,17855,18492,17825,18484,17825xm18484,11893r-64,l18420,11414v,-60,-4,-90,-12,-90l18300,11324v-8,,-12,30,-12,90l18288,11893r-64,c18216,11893,18212,11923,18212,11983r,809c18212,12852,18216,12882,18224,12882r64,l18288,13361v,60,4,90,12,90l18408,13451v8,,12,-30,12,-90l18420,12882r64,c18492,12882,18496,12852,18496,12792r,-809c18500,11923,18492,11893,18484,11893xm18072,14979r-56,l18016,14560v,-60,-4,-90,-12,-90l17908,14470v-8,,-12,30,-12,90l17896,14979r-56,c17832,14979,17828,15009,17828,15069r,719c17828,15848,17832,15878,17840,15878r56,l17896,16297v,60,4,90,12,90l18004,16387v8,,12,-30,12,-90l18016,15878r56,c18080,15878,18084,15848,18084,15788r,-719c18080,15039,18076,14979,18072,14979xm18072,20881r-56,l18016,20462v,-60,-4,-90,-12,-90l17908,20372v-8,,-12,30,-12,90l17896,20881r-56,c17832,20881,17828,20911,17828,20971r,629l18084,21600r,-629c18080,20911,18076,20881,18072,20881xm18072,9107r-56,l18016,8688v,-60,-4,-90,-12,-90l17908,8598v-8,,-12,30,-12,90l17896,9107r-56,c17832,9107,17828,9137,17828,9197r,719c17828,9976,17832,10006,17840,10006r56,l17896,10426v,59,4,89,12,89l18004,10515v8,,12,-30,12,-89l18016,10006r56,c18080,10006,18084,9976,18084,9916r,-719c18080,9137,18076,9107,18072,9107xm19320,11774r-76,l19244,11204v,-59,-8,-119,-16,-119l19096,11085v-8,,-16,60,-16,119l19080,11774r-76,c18996,11774,18988,11834,18988,11893r,1019c18988,12972,18996,13032,19004,13032r76,l19080,13601v,60,8,120,16,120l19232,13721v8,,16,-60,16,-120l19248,13032r76,c19332,13032,19340,12972,19340,12912r,-1019c19336,11834,19328,11774,19320,11774xm18072,3236r-56,l18016,2816v,-60,-4,-90,-12,-90l17908,2726v-8,,-12,30,-12,90l17896,3236r-56,c17832,3236,17828,3265,17828,3325r,719c17828,4104,17832,4134,17840,4134r56,l17896,4554v,60,4,90,12,90l18004,4644v8,,12,-30,12,-90l18016,4134r56,c18080,4134,18084,4104,18084,4044r,-719c18080,3265,18076,3236,18072,3236xm19320,17705r-76,l19244,17136v,-60,-8,-120,-16,-120l19096,17016v-8,,-16,60,-16,120l19080,17705r-76,c18996,17705,18988,17765,18988,17825r,1019c18988,18904,18996,18964,19004,18964r76,l19080,19533v,60,8,120,16,120l19232,19653v8,,16,-60,16,-120l19248,18964r76,c19332,18964,19340,18904,19340,18844r,-1019c19336,17765,19328,17705,19320,17705xm19884,14110r164,c20060,14110,20068,14050,20068,13961r,-719l20164,13242v12,,20,-60,20,-150l20184,11864v,-90,-8,-150,-20,-150l20068,11714r,-719c20068,10905,20060,10845,20048,10845r-164,c19872,10845,19864,10905,19864,10995r,719l19768,11714v-12,,-20,60,-20,150l19748,12433r,l19748,13122v,90,8,150,20,150l19864,13272r,719c19864,14050,19872,14110,19884,14110xm20184,19054r,-1229c20184,17735,20176,17675,20164,17675r-96,l20068,16956v,-89,-8,-149,-20,-149l19884,16807v-12,,-20,60,-20,149l19864,17675r-96,c19756,17675,19748,17735,19748,17825r,569l19748,18394r,689c19748,19173,19756,19233,19768,19233r96,l19864,19952v,90,8,150,20,150l20048,20102v12,,20,-60,20,-150l20068,19233r96,c20172,19203,20184,19143,20184,19054xm19368,10126v,60,8,120,16,120l19468,10246r,629c19468,10935,19476,10995,19484,10995r148,c19640,10995,19648,10935,19648,10875r,-629l19732,10246v8,,16,-60,16,-120l19748,9017v,-59,-8,-119,-16,-119l19656,8898r,-629c19656,8209,19648,8149,19640,8149r-148,c19484,8149,19476,8209,19476,8269r,629l19392,8898v-8,,-16,60,-16,119l19376,10126r-8,xm19368,15998v,60,8,120,16,120l19468,16118r,629c19468,16807,19476,16867,19484,16867r148,c19640,16867,19648,16807,19648,16747r,-629l19732,16118v8,,16,-60,16,-120l19748,14889v,-60,-8,-120,-16,-120l19656,14769r,-629c19656,14080,19648,14021,19640,14021r-148,c19484,14021,19476,14080,19476,14140r,629l19392,14769v-8,,-16,60,-16,120l19376,15998r-8,xm,l,2127r19864,l19864,2277v,90,8,150,20,150l20048,2427v12,,20,-60,20,-150l20068,2127r188,l20256,2846r-104,c20140,2846,20132,2906,20132,2996r,629l20132,3625r,749c20132,4464,20140,4524,20152,4524r104,l20256,5303v,89,8,149,20,149l20460,5452v12,,20,-60,20,-149l20480,4524r104,c20596,4524,20604,4464,20604,4374r,-1378c20604,2906,20596,2846,20584,2846r-104,l20480,2127r164,l20644,2636v,90,12,180,24,180l20872,2816v,,4,,4,c20876,2816,20876,2846,20876,2846r,1708c20876,4673,20888,4763,20904,4763r132,l21036,5752v,120,12,210,28,210l21248,5962r,1438l21064,7400v-8,,-16,30,-20,90l21044,6022v,-90,-12,-180,-24,-180l20896,5842r,-869c20896,4883,20884,4793,20872,4793r-204,c20656,4793,20644,4883,20644,4973r,869l20528,5842v-12,,-24,90,-24,180l20504,7549v,90,12,180,24,180l20644,7729r,869c20644,8688,20656,8778,20668,8778r204,c20872,8778,20876,8778,20876,8778r,1677c20876,10575,20888,10665,20904,10665r132,l21036,11654v,120,12,209,28,209l21248,11863r,1438l21064,13301v-8,,-16,30,-20,90l21044,11923v,-89,-12,-179,-24,-179l20896,11744r,-959c20896,10695,20884,10605,20872,10605r-204,c20656,10605,20644,10695,20644,10785r,869l20528,11654v-12,,-24,90,-24,180l20504,13361v,90,12,180,24,180l20644,13541r,869c20644,14500,20656,14590,20668,14590r204,c20872,14590,20876,14590,20876,14590r,1677c20876,16387,20888,16477,20904,16477r132,l21036,17466v,120,12,209,28,209l21248,17675r,1438l21064,19113v-8,,-16,30,-20,90l21044,17675v,-89,-12,-179,-24,-179l20896,17496r,-869c20896,16537,20884,16447,20872,16447r-204,c20656,16447,20644,16537,20644,16627r,869l20528,17496v-12,,-24,90,-24,179l20504,19203v,90,12,180,24,180l20644,19383r,869c20644,20342,20656,20432,20668,20432r204,c20872,20432,20876,20432,20876,20432v,,,30,,30l20876,21570r596,l21472,20881r128,l21600,15938r-128,l21472,15039r128,l21600,10096r-128,l21472,9167r128,l21600,4224r-128,l21472,3236r128,l21600,2097r,l21600,,,xm21032,2636r-132,c20896,2636,20896,2636,20892,2636v,,,-30,,-30l20892,2097r136,l21028,2636r4,xm21032,8508r-132,c20896,8508,20896,8508,20896,8508r,-839l21012,7669v8,,16,-30,20,-90l21032,8508xm21032,14410r-132,c20896,14410,20896,14410,20896,14410r,-839l21012,13571v8,,16,-30,20,-90l21032,14410xm21032,20282r-132,c20896,20282,20896,20282,20892,20282v,,,-30,,-30l20892,19383r116,c21016,19383,21024,19353,21028,19293r,989l21032,20282xm21420,20282r-108,l21312,19623r108,l21420,20282xm21420,17286r-108,l21312,16507r108,l21420,17286xm21420,14410r-108,l21312,13781r108,l21420,14410xm21420,11444r-108,l21312,10605r108,l21420,11444xm21420,8508r-108,l21312,7879r108,l21420,8508xm21420,5572r-108,l21312,4733r108,l21420,5572xm21420,2636r-108,l21312,2127r108,l21420,2636xm19320,5902r-76,l19244,5333v,-60,-8,-120,-16,-120l19096,5213v-8,,-16,60,-16,120l19080,5902r-76,c18996,5902,18988,5962,18988,6022r,1018c18988,7100,18996,7160,19004,7160r76,l19080,7729v,60,8,120,16,120l19232,7849v8,,16,-60,16,-120l19248,7160r76,c19332,7160,19340,7100,19340,7040r,-1018c19336,5932,19328,5902,19320,5902xm20588,20462r-104,l20484,19683v,-90,-8,-150,-20,-150l20280,19533v-12,,-20,60,-20,150l20260,20462r-104,c20144,20462,20136,20521,20136,20611r,629l20136,21240r,330l20616,21570r,-959c20608,20551,20600,20462,20588,20462xm19640,2217r-148,c19484,2217,19476,2277,19476,2337r,629l19392,2966v-8,,-16,60,-16,120l19376,4194v,60,8,120,16,120l19476,4314r,629c19476,5003,19484,5063,19492,5063r148,c19648,5063,19656,5003,19656,4943r,-629l19740,4314v8,,16,-60,16,-120l19756,3086v,-60,-8,-120,-16,-120l19656,2966r,-629c19656,2277,19648,2217,19640,2217xm19740,20641r-84,l19656,20012v,-60,-8,-120,-16,-120l19492,19892v-8,,-16,60,-16,120l19476,20641r-84,c19384,20641,19376,20701,19376,20761r,839l19764,21600r,-839c19760,20701,19752,20641,19740,20641xm20048,5003r-164,c19872,5003,19864,5063,19864,5153r,719l19768,5872v-12,,-20,60,-20,150l19748,6591r,l19748,7280v,90,8,150,20,150l19864,7430r,719c19864,8239,19872,8298,19884,8298r164,c20060,8298,20068,8239,20068,8149r,-719l20164,7430v12,,20,-60,20,-150l20184,5992v,-90,-8,-150,-20,-150l20068,5842r,-719c20068,5063,20060,5003,20048,5003xm20460,7759r-184,c20264,7759,20256,7819,20256,7909r,779l20152,8688v-12,,-20,60,-20,150l20132,9467r,l20132,10216v,90,8,150,20,150l20256,10366r,779c20256,11234,20264,11294,20276,11294r184,c20472,11294,20480,11234,20480,11145r,-779l20584,10366v12,,20,-60,20,-150l20604,8838v,-90,-8,-150,-20,-150l20480,8688r,-779c20480,7849,20472,7759,20460,7759xm20276,17256r184,c20472,17256,20480,17196,20480,17106r,-779l20584,16327v12,,20,-60,20,-149l20604,14799v,-89,-8,-149,-20,-149l20480,14650r,-779c20480,13781,20472,13721,20460,13721r-184,c20264,13721,20256,13781,20256,13871r,779l20152,14650v-12,,-20,60,-20,149l20132,15429r,l20132,16178v,89,8,149,20,149l20256,16327r,779c20256,17166,20264,17256,20276,17256xe" fillcolor="#60b966 [3205]" stroked="f" strokeweight="1pt">
                    <v:stroke miterlimit="4" joinstyle="miter"/>
                    <v:path arrowok="t" o:extrusionok="f" o:connecttype="custom" o:connectlocs="3429000,457835;3429000,457835;3429000,457835;3429000,457835" o:connectangles="0,90,180,270"/>
                  </v:shape>
                  <w10:wrap anchorx="margin" anchory="page"/>
                </v:group>
              </w:pict>
            </mc:Fallback>
          </mc:AlternateContent>
        </w:r>
        <w:r w:rsidR="001A2376">
          <w:rPr>
            <w:noProof/>
          </w:rPr>
          <w:fldChar w:fldCharType="begin"/>
        </w:r>
        <w:r w:rsidR="001A2376">
          <w:rPr>
            <w:noProof/>
          </w:rPr>
          <w:instrText xml:space="preserve"> PAGE   \* MERGEFORMAT </w:instrText>
        </w:r>
        <w:r w:rsidR="001A2376">
          <w:rPr>
            <w:noProof/>
          </w:rPr>
          <w:fldChar w:fldCharType="separate"/>
        </w:r>
        <w:r w:rsidR="00BC2AB7">
          <w:rPr>
            <w:noProof/>
          </w:rPr>
          <w:t>2</w:t>
        </w:r>
        <w:r w:rsidR="001A2376"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2168" w:rsidRDefault="00A95391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1" locked="0" layoutInCell="1" allowOverlap="1" wp14:anchorId="34115F30" wp14:editId="197D8FED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6858000" cy="923544"/>
              <wp:effectExtent l="0" t="0" r="0" b="0"/>
              <wp:wrapNone/>
              <wp:docPr id="22" name="Group 22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23544"/>
                        <a:chOff x="0" y="0"/>
                        <a:chExt cx="6858000" cy="924560"/>
                      </a:xfrm>
                    </wpg:grpSpPr>
                    <wps:wsp>
                      <wps:cNvPr id="30" name="Rectangle"/>
                      <wps:cNvSpPr/>
                      <wps:spPr>
                        <a:xfrm>
                          <a:off x="0" y="60960"/>
                          <a:ext cx="6858000" cy="8636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2" name="Shape"/>
                      <wps:cNvSpPr/>
                      <wps:spPr>
                        <a:xfrm>
                          <a:off x="0" y="0"/>
                          <a:ext cx="6858000" cy="9156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8904" y="14889"/>
                              </a:moveTo>
                              <a:lnTo>
                                <a:pt x="18836" y="14889"/>
                              </a:lnTo>
                              <a:lnTo>
                                <a:pt x="18836" y="14380"/>
                              </a:lnTo>
                              <a:cubicBezTo>
                                <a:pt x="18836" y="14320"/>
                                <a:pt x="18828" y="14260"/>
                                <a:pt x="18820" y="14260"/>
                              </a:cubicBezTo>
                              <a:lnTo>
                                <a:pt x="18700" y="14260"/>
                              </a:lnTo>
                              <a:cubicBezTo>
                                <a:pt x="18692" y="14260"/>
                                <a:pt x="18684" y="14320"/>
                                <a:pt x="18684" y="14380"/>
                              </a:cubicBezTo>
                              <a:lnTo>
                                <a:pt x="18684" y="14889"/>
                              </a:lnTo>
                              <a:lnTo>
                                <a:pt x="18616" y="14889"/>
                              </a:lnTo>
                              <a:cubicBezTo>
                                <a:pt x="18608" y="14889"/>
                                <a:pt x="18600" y="14949"/>
                                <a:pt x="18600" y="15009"/>
                              </a:cubicBezTo>
                              <a:lnTo>
                                <a:pt x="18600" y="15908"/>
                              </a:lnTo>
                              <a:cubicBezTo>
                                <a:pt x="18600" y="15968"/>
                                <a:pt x="18608" y="16028"/>
                                <a:pt x="18616" y="16028"/>
                              </a:cubicBezTo>
                              <a:lnTo>
                                <a:pt x="18684" y="16028"/>
                              </a:lnTo>
                              <a:lnTo>
                                <a:pt x="18684" y="16537"/>
                              </a:lnTo>
                              <a:cubicBezTo>
                                <a:pt x="18684" y="16597"/>
                                <a:pt x="18692" y="16657"/>
                                <a:pt x="18700" y="16657"/>
                              </a:cubicBezTo>
                              <a:lnTo>
                                <a:pt x="18820" y="16657"/>
                              </a:lnTo>
                              <a:cubicBezTo>
                                <a:pt x="18828" y="16657"/>
                                <a:pt x="18836" y="16597"/>
                                <a:pt x="18836" y="16537"/>
                              </a:cubicBezTo>
                              <a:lnTo>
                                <a:pt x="18836" y="16028"/>
                              </a:lnTo>
                              <a:lnTo>
                                <a:pt x="18904" y="16028"/>
                              </a:lnTo>
                              <a:cubicBezTo>
                                <a:pt x="18912" y="16028"/>
                                <a:pt x="18920" y="15968"/>
                                <a:pt x="18920" y="15908"/>
                              </a:cubicBezTo>
                              <a:lnTo>
                                <a:pt x="18920" y="15009"/>
                              </a:lnTo>
                              <a:cubicBezTo>
                                <a:pt x="18916" y="14919"/>
                                <a:pt x="18912" y="14889"/>
                                <a:pt x="18904" y="14889"/>
                              </a:cubicBezTo>
                              <a:close/>
                              <a:moveTo>
                                <a:pt x="18484" y="6022"/>
                              </a:moveTo>
                              <a:lnTo>
                                <a:pt x="18420" y="6022"/>
                              </a:lnTo>
                              <a:lnTo>
                                <a:pt x="18420" y="5542"/>
                              </a:lnTo>
                              <a:cubicBezTo>
                                <a:pt x="18420" y="5482"/>
                                <a:pt x="18416" y="5452"/>
                                <a:pt x="18408" y="5452"/>
                              </a:cubicBezTo>
                              <a:lnTo>
                                <a:pt x="18300" y="5452"/>
                              </a:lnTo>
                              <a:cubicBezTo>
                                <a:pt x="18292" y="5452"/>
                                <a:pt x="18288" y="5482"/>
                                <a:pt x="18288" y="5542"/>
                              </a:cubicBezTo>
                              <a:lnTo>
                                <a:pt x="18288" y="6022"/>
                              </a:lnTo>
                              <a:lnTo>
                                <a:pt x="18224" y="6022"/>
                              </a:lnTo>
                              <a:cubicBezTo>
                                <a:pt x="18216" y="6022"/>
                                <a:pt x="18212" y="6052"/>
                                <a:pt x="18212" y="6111"/>
                              </a:cubicBezTo>
                              <a:lnTo>
                                <a:pt x="18212" y="6920"/>
                              </a:lnTo>
                              <a:cubicBezTo>
                                <a:pt x="18212" y="6980"/>
                                <a:pt x="18216" y="7010"/>
                                <a:pt x="18224" y="7010"/>
                              </a:cubicBezTo>
                              <a:lnTo>
                                <a:pt x="18288" y="7010"/>
                              </a:lnTo>
                              <a:lnTo>
                                <a:pt x="18288" y="7490"/>
                              </a:lnTo>
                              <a:cubicBezTo>
                                <a:pt x="18288" y="7549"/>
                                <a:pt x="18292" y="7579"/>
                                <a:pt x="18300" y="7579"/>
                              </a:cubicBezTo>
                              <a:lnTo>
                                <a:pt x="18408" y="7579"/>
                              </a:lnTo>
                              <a:cubicBezTo>
                                <a:pt x="18416" y="7579"/>
                                <a:pt x="18420" y="7549"/>
                                <a:pt x="18420" y="7490"/>
                              </a:cubicBezTo>
                              <a:lnTo>
                                <a:pt x="18420" y="7010"/>
                              </a:lnTo>
                              <a:lnTo>
                                <a:pt x="18484" y="7010"/>
                              </a:lnTo>
                              <a:cubicBezTo>
                                <a:pt x="18492" y="7010"/>
                                <a:pt x="18496" y="6980"/>
                                <a:pt x="18496" y="6920"/>
                              </a:cubicBezTo>
                              <a:lnTo>
                                <a:pt x="18496" y="6111"/>
                              </a:lnTo>
                              <a:cubicBezTo>
                                <a:pt x="18500" y="6052"/>
                                <a:pt x="18492" y="6022"/>
                                <a:pt x="18484" y="6022"/>
                              </a:cubicBezTo>
                              <a:close/>
                              <a:moveTo>
                                <a:pt x="18904" y="20761"/>
                              </a:moveTo>
                              <a:lnTo>
                                <a:pt x="18836" y="20761"/>
                              </a:lnTo>
                              <a:lnTo>
                                <a:pt x="18836" y="20252"/>
                              </a:lnTo>
                              <a:cubicBezTo>
                                <a:pt x="18836" y="20192"/>
                                <a:pt x="18828" y="20132"/>
                                <a:pt x="18820" y="20132"/>
                              </a:cubicBezTo>
                              <a:lnTo>
                                <a:pt x="18700" y="20132"/>
                              </a:lnTo>
                              <a:cubicBezTo>
                                <a:pt x="18692" y="20132"/>
                                <a:pt x="18684" y="20192"/>
                                <a:pt x="18684" y="20252"/>
                              </a:cubicBezTo>
                              <a:lnTo>
                                <a:pt x="18684" y="20761"/>
                              </a:lnTo>
                              <a:lnTo>
                                <a:pt x="18616" y="20761"/>
                              </a:lnTo>
                              <a:cubicBezTo>
                                <a:pt x="18608" y="20761"/>
                                <a:pt x="18600" y="20821"/>
                                <a:pt x="18600" y="20881"/>
                              </a:cubicBezTo>
                              <a:lnTo>
                                <a:pt x="18600" y="21600"/>
                              </a:lnTo>
                              <a:lnTo>
                                <a:pt x="18916" y="21600"/>
                              </a:lnTo>
                              <a:lnTo>
                                <a:pt x="18916" y="20881"/>
                              </a:lnTo>
                              <a:cubicBezTo>
                                <a:pt x="18916" y="20821"/>
                                <a:pt x="18912" y="20761"/>
                                <a:pt x="18904" y="20761"/>
                              </a:cubicBezTo>
                              <a:close/>
                              <a:moveTo>
                                <a:pt x="18904" y="9017"/>
                              </a:moveTo>
                              <a:lnTo>
                                <a:pt x="18836" y="9017"/>
                              </a:lnTo>
                              <a:lnTo>
                                <a:pt x="18836" y="8508"/>
                              </a:lnTo>
                              <a:cubicBezTo>
                                <a:pt x="18836" y="8448"/>
                                <a:pt x="18828" y="8388"/>
                                <a:pt x="18820" y="8388"/>
                              </a:cubicBezTo>
                              <a:lnTo>
                                <a:pt x="18700" y="8388"/>
                              </a:lnTo>
                              <a:cubicBezTo>
                                <a:pt x="18692" y="8388"/>
                                <a:pt x="18684" y="8448"/>
                                <a:pt x="18684" y="8508"/>
                              </a:cubicBezTo>
                              <a:lnTo>
                                <a:pt x="18684" y="9017"/>
                              </a:lnTo>
                              <a:lnTo>
                                <a:pt x="18616" y="9017"/>
                              </a:lnTo>
                              <a:cubicBezTo>
                                <a:pt x="18608" y="9017"/>
                                <a:pt x="18600" y="9077"/>
                                <a:pt x="18600" y="9137"/>
                              </a:cubicBezTo>
                              <a:lnTo>
                                <a:pt x="18600" y="10036"/>
                              </a:lnTo>
                              <a:cubicBezTo>
                                <a:pt x="18600" y="10096"/>
                                <a:pt x="18608" y="10156"/>
                                <a:pt x="18616" y="10156"/>
                              </a:cubicBezTo>
                              <a:lnTo>
                                <a:pt x="18684" y="10156"/>
                              </a:lnTo>
                              <a:lnTo>
                                <a:pt x="18684" y="10665"/>
                              </a:lnTo>
                              <a:cubicBezTo>
                                <a:pt x="18684" y="10725"/>
                                <a:pt x="18692" y="10785"/>
                                <a:pt x="18700" y="10785"/>
                              </a:cubicBezTo>
                              <a:lnTo>
                                <a:pt x="18820" y="10785"/>
                              </a:lnTo>
                              <a:cubicBezTo>
                                <a:pt x="18828" y="10785"/>
                                <a:pt x="18836" y="10725"/>
                                <a:pt x="18836" y="10665"/>
                              </a:cubicBezTo>
                              <a:lnTo>
                                <a:pt x="18836" y="10156"/>
                              </a:lnTo>
                              <a:lnTo>
                                <a:pt x="18904" y="10156"/>
                              </a:lnTo>
                              <a:cubicBezTo>
                                <a:pt x="18912" y="10156"/>
                                <a:pt x="18920" y="10096"/>
                                <a:pt x="18920" y="10036"/>
                              </a:cubicBezTo>
                              <a:lnTo>
                                <a:pt x="18920" y="9137"/>
                              </a:lnTo>
                              <a:cubicBezTo>
                                <a:pt x="18916" y="9047"/>
                                <a:pt x="18912" y="9017"/>
                                <a:pt x="18904" y="9017"/>
                              </a:cubicBezTo>
                              <a:close/>
                              <a:moveTo>
                                <a:pt x="18904" y="3116"/>
                              </a:moveTo>
                              <a:lnTo>
                                <a:pt x="18836" y="3116"/>
                              </a:lnTo>
                              <a:lnTo>
                                <a:pt x="18836" y="2606"/>
                              </a:lnTo>
                              <a:cubicBezTo>
                                <a:pt x="18836" y="2546"/>
                                <a:pt x="18828" y="2487"/>
                                <a:pt x="18820" y="2487"/>
                              </a:cubicBezTo>
                              <a:lnTo>
                                <a:pt x="18700" y="2487"/>
                              </a:lnTo>
                              <a:cubicBezTo>
                                <a:pt x="18692" y="2487"/>
                                <a:pt x="18684" y="2546"/>
                                <a:pt x="18684" y="2606"/>
                              </a:cubicBezTo>
                              <a:lnTo>
                                <a:pt x="18684" y="3116"/>
                              </a:lnTo>
                              <a:lnTo>
                                <a:pt x="18616" y="3116"/>
                              </a:lnTo>
                              <a:cubicBezTo>
                                <a:pt x="18608" y="3116"/>
                                <a:pt x="18600" y="3176"/>
                                <a:pt x="18600" y="3236"/>
                              </a:cubicBezTo>
                              <a:lnTo>
                                <a:pt x="18600" y="4134"/>
                              </a:lnTo>
                              <a:cubicBezTo>
                                <a:pt x="18600" y="4194"/>
                                <a:pt x="18608" y="4254"/>
                                <a:pt x="18616" y="4254"/>
                              </a:cubicBezTo>
                              <a:lnTo>
                                <a:pt x="18684" y="4254"/>
                              </a:lnTo>
                              <a:lnTo>
                                <a:pt x="18684" y="4763"/>
                              </a:lnTo>
                              <a:cubicBezTo>
                                <a:pt x="18684" y="4823"/>
                                <a:pt x="18692" y="4883"/>
                                <a:pt x="18700" y="4883"/>
                              </a:cubicBezTo>
                              <a:lnTo>
                                <a:pt x="18820" y="4883"/>
                              </a:lnTo>
                              <a:cubicBezTo>
                                <a:pt x="18828" y="4883"/>
                                <a:pt x="18836" y="4823"/>
                                <a:pt x="18836" y="4763"/>
                              </a:cubicBezTo>
                              <a:lnTo>
                                <a:pt x="18836" y="4254"/>
                              </a:lnTo>
                              <a:lnTo>
                                <a:pt x="18904" y="4254"/>
                              </a:lnTo>
                              <a:cubicBezTo>
                                <a:pt x="18912" y="4254"/>
                                <a:pt x="18920" y="4194"/>
                                <a:pt x="18920" y="4134"/>
                              </a:cubicBezTo>
                              <a:lnTo>
                                <a:pt x="18920" y="3236"/>
                              </a:lnTo>
                              <a:cubicBezTo>
                                <a:pt x="18916" y="3176"/>
                                <a:pt x="18912" y="3116"/>
                                <a:pt x="18904" y="3116"/>
                              </a:cubicBezTo>
                              <a:close/>
                              <a:moveTo>
                                <a:pt x="18484" y="17825"/>
                              </a:moveTo>
                              <a:lnTo>
                                <a:pt x="18420" y="17825"/>
                              </a:lnTo>
                              <a:lnTo>
                                <a:pt x="18420" y="17346"/>
                              </a:lnTo>
                              <a:cubicBezTo>
                                <a:pt x="18420" y="17286"/>
                                <a:pt x="18416" y="17256"/>
                                <a:pt x="18408" y="17256"/>
                              </a:cubicBezTo>
                              <a:lnTo>
                                <a:pt x="18300" y="17256"/>
                              </a:lnTo>
                              <a:cubicBezTo>
                                <a:pt x="18292" y="17256"/>
                                <a:pt x="18288" y="17286"/>
                                <a:pt x="18288" y="17346"/>
                              </a:cubicBezTo>
                              <a:lnTo>
                                <a:pt x="18288" y="17825"/>
                              </a:lnTo>
                              <a:lnTo>
                                <a:pt x="18224" y="17825"/>
                              </a:lnTo>
                              <a:cubicBezTo>
                                <a:pt x="18216" y="17825"/>
                                <a:pt x="18212" y="17855"/>
                                <a:pt x="18212" y="17915"/>
                              </a:cubicBezTo>
                              <a:lnTo>
                                <a:pt x="18212" y="18724"/>
                              </a:lnTo>
                              <a:cubicBezTo>
                                <a:pt x="18212" y="18784"/>
                                <a:pt x="18216" y="18814"/>
                                <a:pt x="18224" y="18814"/>
                              </a:cubicBezTo>
                              <a:lnTo>
                                <a:pt x="18288" y="18814"/>
                              </a:lnTo>
                              <a:lnTo>
                                <a:pt x="18288" y="19293"/>
                              </a:lnTo>
                              <a:cubicBezTo>
                                <a:pt x="18288" y="19353"/>
                                <a:pt x="18292" y="19383"/>
                                <a:pt x="18300" y="19383"/>
                              </a:cubicBezTo>
                              <a:lnTo>
                                <a:pt x="18408" y="19383"/>
                              </a:lnTo>
                              <a:cubicBezTo>
                                <a:pt x="18416" y="19383"/>
                                <a:pt x="18420" y="19353"/>
                                <a:pt x="18420" y="19293"/>
                              </a:cubicBezTo>
                              <a:lnTo>
                                <a:pt x="18420" y="18814"/>
                              </a:lnTo>
                              <a:lnTo>
                                <a:pt x="18484" y="18814"/>
                              </a:lnTo>
                              <a:cubicBezTo>
                                <a:pt x="18492" y="18814"/>
                                <a:pt x="18496" y="18784"/>
                                <a:pt x="18496" y="18724"/>
                              </a:cubicBezTo>
                              <a:lnTo>
                                <a:pt x="18496" y="17915"/>
                              </a:lnTo>
                              <a:cubicBezTo>
                                <a:pt x="18500" y="17855"/>
                                <a:pt x="18492" y="17825"/>
                                <a:pt x="18484" y="17825"/>
                              </a:cubicBezTo>
                              <a:close/>
                              <a:moveTo>
                                <a:pt x="18484" y="11893"/>
                              </a:moveTo>
                              <a:lnTo>
                                <a:pt x="18420" y="11893"/>
                              </a:lnTo>
                              <a:lnTo>
                                <a:pt x="18420" y="11414"/>
                              </a:lnTo>
                              <a:cubicBezTo>
                                <a:pt x="18420" y="11354"/>
                                <a:pt x="18416" y="11324"/>
                                <a:pt x="18408" y="11324"/>
                              </a:cubicBezTo>
                              <a:lnTo>
                                <a:pt x="18300" y="11324"/>
                              </a:lnTo>
                              <a:cubicBezTo>
                                <a:pt x="18292" y="11324"/>
                                <a:pt x="18288" y="11354"/>
                                <a:pt x="18288" y="11414"/>
                              </a:cubicBezTo>
                              <a:lnTo>
                                <a:pt x="18288" y="11893"/>
                              </a:lnTo>
                              <a:lnTo>
                                <a:pt x="18224" y="11893"/>
                              </a:lnTo>
                              <a:cubicBezTo>
                                <a:pt x="18216" y="11893"/>
                                <a:pt x="18212" y="11923"/>
                                <a:pt x="18212" y="11983"/>
                              </a:cubicBezTo>
                              <a:lnTo>
                                <a:pt x="18212" y="12792"/>
                              </a:lnTo>
                              <a:cubicBezTo>
                                <a:pt x="18212" y="12852"/>
                                <a:pt x="18216" y="12882"/>
                                <a:pt x="18224" y="12882"/>
                              </a:cubicBezTo>
                              <a:lnTo>
                                <a:pt x="18288" y="12882"/>
                              </a:lnTo>
                              <a:lnTo>
                                <a:pt x="18288" y="13361"/>
                              </a:lnTo>
                              <a:cubicBezTo>
                                <a:pt x="18288" y="13421"/>
                                <a:pt x="18292" y="13451"/>
                                <a:pt x="18300" y="13451"/>
                              </a:cubicBezTo>
                              <a:lnTo>
                                <a:pt x="18408" y="13451"/>
                              </a:lnTo>
                              <a:cubicBezTo>
                                <a:pt x="18416" y="13451"/>
                                <a:pt x="18420" y="13421"/>
                                <a:pt x="18420" y="13361"/>
                              </a:cubicBezTo>
                              <a:lnTo>
                                <a:pt x="18420" y="12882"/>
                              </a:lnTo>
                              <a:lnTo>
                                <a:pt x="18484" y="12882"/>
                              </a:lnTo>
                              <a:cubicBezTo>
                                <a:pt x="18492" y="12882"/>
                                <a:pt x="18496" y="12852"/>
                                <a:pt x="18496" y="12792"/>
                              </a:cubicBezTo>
                              <a:lnTo>
                                <a:pt x="18496" y="11983"/>
                              </a:lnTo>
                              <a:cubicBezTo>
                                <a:pt x="18500" y="11923"/>
                                <a:pt x="18492" y="11893"/>
                                <a:pt x="18484" y="11893"/>
                              </a:cubicBezTo>
                              <a:close/>
                              <a:moveTo>
                                <a:pt x="18072" y="14979"/>
                              </a:moveTo>
                              <a:lnTo>
                                <a:pt x="18016" y="14979"/>
                              </a:lnTo>
                              <a:lnTo>
                                <a:pt x="18016" y="14560"/>
                              </a:lnTo>
                              <a:cubicBezTo>
                                <a:pt x="18016" y="14500"/>
                                <a:pt x="18012" y="14470"/>
                                <a:pt x="18004" y="14470"/>
                              </a:cubicBezTo>
                              <a:lnTo>
                                <a:pt x="17908" y="14470"/>
                              </a:lnTo>
                              <a:cubicBezTo>
                                <a:pt x="17900" y="14470"/>
                                <a:pt x="17896" y="14500"/>
                                <a:pt x="17896" y="14560"/>
                              </a:cubicBezTo>
                              <a:lnTo>
                                <a:pt x="17896" y="14979"/>
                              </a:lnTo>
                              <a:lnTo>
                                <a:pt x="17840" y="14979"/>
                              </a:lnTo>
                              <a:cubicBezTo>
                                <a:pt x="17832" y="14979"/>
                                <a:pt x="17828" y="15009"/>
                                <a:pt x="17828" y="15069"/>
                              </a:cubicBezTo>
                              <a:lnTo>
                                <a:pt x="17828" y="15788"/>
                              </a:lnTo>
                              <a:cubicBezTo>
                                <a:pt x="17828" y="15848"/>
                                <a:pt x="17832" y="15878"/>
                                <a:pt x="17840" y="15878"/>
                              </a:cubicBezTo>
                              <a:lnTo>
                                <a:pt x="17896" y="15878"/>
                              </a:lnTo>
                              <a:lnTo>
                                <a:pt x="17896" y="16297"/>
                              </a:lnTo>
                              <a:cubicBezTo>
                                <a:pt x="17896" y="16357"/>
                                <a:pt x="17900" y="16387"/>
                                <a:pt x="17908" y="16387"/>
                              </a:cubicBezTo>
                              <a:lnTo>
                                <a:pt x="18004" y="16387"/>
                              </a:lnTo>
                              <a:cubicBezTo>
                                <a:pt x="18012" y="16387"/>
                                <a:pt x="18016" y="16357"/>
                                <a:pt x="18016" y="16297"/>
                              </a:cubicBezTo>
                              <a:lnTo>
                                <a:pt x="18016" y="15878"/>
                              </a:lnTo>
                              <a:lnTo>
                                <a:pt x="18072" y="15878"/>
                              </a:lnTo>
                              <a:cubicBezTo>
                                <a:pt x="18080" y="15878"/>
                                <a:pt x="18084" y="15848"/>
                                <a:pt x="18084" y="15788"/>
                              </a:cubicBezTo>
                              <a:lnTo>
                                <a:pt x="18084" y="15069"/>
                              </a:lnTo>
                              <a:cubicBezTo>
                                <a:pt x="18080" y="15039"/>
                                <a:pt x="18076" y="14979"/>
                                <a:pt x="18072" y="14979"/>
                              </a:cubicBezTo>
                              <a:close/>
                              <a:moveTo>
                                <a:pt x="18072" y="20881"/>
                              </a:moveTo>
                              <a:lnTo>
                                <a:pt x="18016" y="20881"/>
                              </a:lnTo>
                              <a:lnTo>
                                <a:pt x="18016" y="20462"/>
                              </a:lnTo>
                              <a:cubicBezTo>
                                <a:pt x="18016" y="20402"/>
                                <a:pt x="18012" y="20372"/>
                                <a:pt x="18004" y="20372"/>
                              </a:cubicBezTo>
                              <a:lnTo>
                                <a:pt x="17908" y="20372"/>
                              </a:lnTo>
                              <a:cubicBezTo>
                                <a:pt x="17900" y="20372"/>
                                <a:pt x="17896" y="20402"/>
                                <a:pt x="17896" y="20462"/>
                              </a:cubicBezTo>
                              <a:lnTo>
                                <a:pt x="17896" y="20881"/>
                              </a:lnTo>
                              <a:lnTo>
                                <a:pt x="17840" y="20881"/>
                              </a:lnTo>
                              <a:cubicBezTo>
                                <a:pt x="17832" y="20881"/>
                                <a:pt x="17828" y="20911"/>
                                <a:pt x="17828" y="20971"/>
                              </a:cubicBezTo>
                              <a:lnTo>
                                <a:pt x="17828" y="21600"/>
                              </a:lnTo>
                              <a:lnTo>
                                <a:pt x="18084" y="21600"/>
                              </a:lnTo>
                              <a:lnTo>
                                <a:pt x="18084" y="20971"/>
                              </a:lnTo>
                              <a:cubicBezTo>
                                <a:pt x="18080" y="20911"/>
                                <a:pt x="18076" y="20881"/>
                                <a:pt x="18072" y="20881"/>
                              </a:cubicBezTo>
                              <a:close/>
                              <a:moveTo>
                                <a:pt x="18072" y="9107"/>
                              </a:moveTo>
                              <a:lnTo>
                                <a:pt x="18016" y="9107"/>
                              </a:lnTo>
                              <a:lnTo>
                                <a:pt x="18016" y="8688"/>
                              </a:lnTo>
                              <a:cubicBezTo>
                                <a:pt x="18016" y="8628"/>
                                <a:pt x="18012" y="8598"/>
                                <a:pt x="18004" y="8598"/>
                              </a:cubicBezTo>
                              <a:lnTo>
                                <a:pt x="17908" y="8598"/>
                              </a:lnTo>
                              <a:cubicBezTo>
                                <a:pt x="17900" y="8598"/>
                                <a:pt x="17896" y="8628"/>
                                <a:pt x="17896" y="8688"/>
                              </a:cubicBezTo>
                              <a:lnTo>
                                <a:pt x="17896" y="9107"/>
                              </a:lnTo>
                              <a:lnTo>
                                <a:pt x="17840" y="9107"/>
                              </a:lnTo>
                              <a:cubicBezTo>
                                <a:pt x="17832" y="9107"/>
                                <a:pt x="17828" y="9137"/>
                                <a:pt x="17828" y="9197"/>
                              </a:cubicBezTo>
                              <a:lnTo>
                                <a:pt x="17828" y="9916"/>
                              </a:lnTo>
                              <a:cubicBezTo>
                                <a:pt x="17828" y="9976"/>
                                <a:pt x="17832" y="10006"/>
                                <a:pt x="17840" y="10006"/>
                              </a:cubicBezTo>
                              <a:lnTo>
                                <a:pt x="17896" y="10006"/>
                              </a:lnTo>
                              <a:lnTo>
                                <a:pt x="17896" y="10426"/>
                              </a:lnTo>
                              <a:cubicBezTo>
                                <a:pt x="17896" y="10485"/>
                                <a:pt x="17900" y="10515"/>
                                <a:pt x="17908" y="10515"/>
                              </a:cubicBezTo>
                              <a:lnTo>
                                <a:pt x="18004" y="10515"/>
                              </a:lnTo>
                              <a:cubicBezTo>
                                <a:pt x="18012" y="10515"/>
                                <a:pt x="18016" y="10485"/>
                                <a:pt x="18016" y="10426"/>
                              </a:cubicBezTo>
                              <a:lnTo>
                                <a:pt x="18016" y="10006"/>
                              </a:lnTo>
                              <a:lnTo>
                                <a:pt x="18072" y="10006"/>
                              </a:lnTo>
                              <a:cubicBezTo>
                                <a:pt x="18080" y="10006"/>
                                <a:pt x="18084" y="9976"/>
                                <a:pt x="18084" y="9916"/>
                              </a:cubicBezTo>
                              <a:lnTo>
                                <a:pt x="18084" y="9197"/>
                              </a:lnTo>
                              <a:cubicBezTo>
                                <a:pt x="18080" y="9137"/>
                                <a:pt x="18076" y="9107"/>
                                <a:pt x="18072" y="9107"/>
                              </a:cubicBezTo>
                              <a:close/>
                              <a:moveTo>
                                <a:pt x="19320" y="11774"/>
                              </a:moveTo>
                              <a:lnTo>
                                <a:pt x="19244" y="11774"/>
                              </a:lnTo>
                              <a:lnTo>
                                <a:pt x="19244" y="11204"/>
                              </a:lnTo>
                              <a:cubicBezTo>
                                <a:pt x="19244" y="11145"/>
                                <a:pt x="19236" y="11085"/>
                                <a:pt x="19228" y="11085"/>
                              </a:cubicBezTo>
                              <a:lnTo>
                                <a:pt x="19096" y="11085"/>
                              </a:lnTo>
                              <a:cubicBezTo>
                                <a:pt x="19088" y="11085"/>
                                <a:pt x="19080" y="11145"/>
                                <a:pt x="19080" y="11204"/>
                              </a:cubicBezTo>
                              <a:lnTo>
                                <a:pt x="19080" y="11774"/>
                              </a:lnTo>
                              <a:lnTo>
                                <a:pt x="19004" y="11774"/>
                              </a:lnTo>
                              <a:cubicBezTo>
                                <a:pt x="18996" y="11774"/>
                                <a:pt x="18988" y="11834"/>
                                <a:pt x="18988" y="11893"/>
                              </a:cubicBezTo>
                              <a:lnTo>
                                <a:pt x="18988" y="12912"/>
                              </a:lnTo>
                              <a:cubicBezTo>
                                <a:pt x="18988" y="12972"/>
                                <a:pt x="18996" y="13032"/>
                                <a:pt x="19004" y="13032"/>
                              </a:cubicBezTo>
                              <a:lnTo>
                                <a:pt x="19080" y="13032"/>
                              </a:lnTo>
                              <a:lnTo>
                                <a:pt x="19080" y="13601"/>
                              </a:lnTo>
                              <a:cubicBezTo>
                                <a:pt x="19080" y="13661"/>
                                <a:pt x="19088" y="13721"/>
                                <a:pt x="19096" y="13721"/>
                              </a:cubicBezTo>
                              <a:lnTo>
                                <a:pt x="19232" y="13721"/>
                              </a:lnTo>
                              <a:cubicBezTo>
                                <a:pt x="19240" y="13721"/>
                                <a:pt x="19248" y="13661"/>
                                <a:pt x="19248" y="13601"/>
                              </a:cubicBezTo>
                              <a:lnTo>
                                <a:pt x="19248" y="13032"/>
                              </a:lnTo>
                              <a:lnTo>
                                <a:pt x="19324" y="13032"/>
                              </a:lnTo>
                              <a:cubicBezTo>
                                <a:pt x="19332" y="13032"/>
                                <a:pt x="19340" y="12972"/>
                                <a:pt x="19340" y="12912"/>
                              </a:cubicBezTo>
                              <a:lnTo>
                                <a:pt x="19340" y="11893"/>
                              </a:lnTo>
                              <a:cubicBezTo>
                                <a:pt x="19336" y="11834"/>
                                <a:pt x="19328" y="11774"/>
                                <a:pt x="19320" y="11774"/>
                              </a:cubicBezTo>
                              <a:close/>
                              <a:moveTo>
                                <a:pt x="18072" y="3236"/>
                              </a:moveTo>
                              <a:lnTo>
                                <a:pt x="18016" y="3236"/>
                              </a:lnTo>
                              <a:lnTo>
                                <a:pt x="18016" y="2816"/>
                              </a:lnTo>
                              <a:cubicBezTo>
                                <a:pt x="18016" y="2756"/>
                                <a:pt x="18012" y="2726"/>
                                <a:pt x="18004" y="2726"/>
                              </a:cubicBezTo>
                              <a:lnTo>
                                <a:pt x="17908" y="2726"/>
                              </a:lnTo>
                              <a:cubicBezTo>
                                <a:pt x="17900" y="2726"/>
                                <a:pt x="17896" y="2756"/>
                                <a:pt x="17896" y="2816"/>
                              </a:cubicBezTo>
                              <a:lnTo>
                                <a:pt x="17896" y="3236"/>
                              </a:lnTo>
                              <a:lnTo>
                                <a:pt x="17840" y="3236"/>
                              </a:lnTo>
                              <a:cubicBezTo>
                                <a:pt x="17832" y="3236"/>
                                <a:pt x="17828" y="3265"/>
                                <a:pt x="17828" y="3325"/>
                              </a:cubicBezTo>
                              <a:lnTo>
                                <a:pt x="17828" y="4044"/>
                              </a:lnTo>
                              <a:cubicBezTo>
                                <a:pt x="17828" y="4104"/>
                                <a:pt x="17832" y="4134"/>
                                <a:pt x="17840" y="4134"/>
                              </a:cubicBezTo>
                              <a:lnTo>
                                <a:pt x="17896" y="4134"/>
                              </a:lnTo>
                              <a:lnTo>
                                <a:pt x="17896" y="4554"/>
                              </a:lnTo>
                              <a:cubicBezTo>
                                <a:pt x="17896" y="4614"/>
                                <a:pt x="17900" y="4644"/>
                                <a:pt x="17908" y="4644"/>
                              </a:cubicBezTo>
                              <a:lnTo>
                                <a:pt x="18004" y="4644"/>
                              </a:lnTo>
                              <a:cubicBezTo>
                                <a:pt x="18012" y="4644"/>
                                <a:pt x="18016" y="4614"/>
                                <a:pt x="18016" y="4554"/>
                              </a:cubicBezTo>
                              <a:lnTo>
                                <a:pt x="18016" y="4134"/>
                              </a:lnTo>
                              <a:lnTo>
                                <a:pt x="18072" y="4134"/>
                              </a:lnTo>
                              <a:cubicBezTo>
                                <a:pt x="18080" y="4134"/>
                                <a:pt x="18084" y="4104"/>
                                <a:pt x="18084" y="4044"/>
                              </a:cubicBezTo>
                              <a:lnTo>
                                <a:pt x="18084" y="3325"/>
                              </a:lnTo>
                              <a:cubicBezTo>
                                <a:pt x="18080" y="3265"/>
                                <a:pt x="18076" y="3236"/>
                                <a:pt x="18072" y="3236"/>
                              </a:cubicBezTo>
                              <a:close/>
                              <a:moveTo>
                                <a:pt x="19320" y="17705"/>
                              </a:moveTo>
                              <a:lnTo>
                                <a:pt x="19244" y="17705"/>
                              </a:lnTo>
                              <a:lnTo>
                                <a:pt x="19244" y="17136"/>
                              </a:lnTo>
                              <a:cubicBezTo>
                                <a:pt x="19244" y="17076"/>
                                <a:pt x="19236" y="17016"/>
                                <a:pt x="19228" y="17016"/>
                              </a:cubicBezTo>
                              <a:lnTo>
                                <a:pt x="19096" y="17016"/>
                              </a:lnTo>
                              <a:cubicBezTo>
                                <a:pt x="19088" y="17016"/>
                                <a:pt x="19080" y="17076"/>
                                <a:pt x="19080" y="17136"/>
                              </a:cubicBezTo>
                              <a:lnTo>
                                <a:pt x="19080" y="17705"/>
                              </a:lnTo>
                              <a:lnTo>
                                <a:pt x="19004" y="17705"/>
                              </a:lnTo>
                              <a:cubicBezTo>
                                <a:pt x="18996" y="17705"/>
                                <a:pt x="18988" y="17765"/>
                                <a:pt x="18988" y="17825"/>
                              </a:cubicBezTo>
                              <a:lnTo>
                                <a:pt x="18988" y="18844"/>
                              </a:lnTo>
                              <a:cubicBezTo>
                                <a:pt x="18988" y="18904"/>
                                <a:pt x="18996" y="18964"/>
                                <a:pt x="19004" y="18964"/>
                              </a:cubicBezTo>
                              <a:lnTo>
                                <a:pt x="19080" y="18964"/>
                              </a:lnTo>
                              <a:lnTo>
                                <a:pt x="19080" y="19533"/>
                              </a:lnTo>
                              <a:cubicBezTo>
                                <a:pt x="19080" y="19593"/>
                                <a:pt x="19088" y="19653"/>
                                <a:pt x="19096" y="19653"/>
                              </a:cubicBezTo>
                              <a:lnTo>
                                <a:pt x="19232" y="19653"/>
                              </a:lnTo>
                              <a:cubicBezTo>
                                <a:pt x="19240" y="19653"/>
                                <a:pt x="19248" y="19593"/>
                                <a:pt x="19248" y="19533"/>
                              </a:cubicBezTo>
                              <a:lnTo>
                                <a:pt x="19248" y="18964"/>
                              </a:lnTo>
                              <a:lnTo>
                                <a:pt x="19324" y="18964"/>
                              </a:lnTo>
                              <a:cubicBezTo>
                                <a:pt x="19332" y="18964"/>
                                <a:pt x="19340" y="18904"/>
                                <a:pt x="19340" y="18844"/>
                              </a:cubicBezTo>
                              <a:lnTo>
                                <a:pt x="19340" y="17825"/>
                              </a:lnTo>
                              <a:cubicBezTo>
                                <a:pt x="19336" y="17765"/>
                                <a:pt x="19328" y="17705"/>
                                <a:pt x="19320" y="17705"/>
                              </a:cubicBezTo>
                              <a:close/>
                              <a:moveTo>
                                <a:pt x="19884" y="14110"/>
                              </a:moveTo>
                              <a:lnTo>
                                <a:pt x="20048" y="14110"/>
                              </a:lnTo>
                              <a:cubicBezTo>
                                <a:pt x="20060" y="14110"/>
                                <a:pt x="20068" y="14050"/>
                                <a:pt x="20068" y="13961"/>
                              </a:cubicBezTo>
                              <a:lnTo>
                                <a:pt x="20068" y="13242"/>
                              </a:lnTo>
                              <a:lnTo>
                                <a:pt x="20164" y="13242"/>
                              </a:lnTo>
                              <a:cubicBezTo>
                                <a:pt x="20176" y="13242"/>
                                <a:pt x="20184" y="13182"/>
                                <a:pt x="20184" y="13092"/>
                              </a:cubicBezTo>
                              <a:lnTo>
                                <a:pt x="20184" y="11864"/>
                              </a:lnTo>
                              <a:cubicBezTo>
                                <a:pt x="20184" y="11774"/>
                                <a:pt x="20176" y="11714"/>
                                <a:pt x="20164" y="11714"/>
                              </a:cubicBezTo>
                              <a:lnTo>
                                <a:pt x="20068" y="11714"/>
                              </a:lnTo>
                              <a:lnTo>
                                <a:pt x="20068" y="10995"/>
                              </a:lnTo>
                              <a:cubicBezTo>
                                <a:pt x="20068" y="10905"/>
                                <a:pt x="20060" y="10845"/>
                                <a:pt x="20048" y="10845"/>
                              </a:cubicBezTo>
                              <a:lnTo>
                                <a:pt x="19884" y="10845"/>
                              </a:lnTo>
                              <a:cubicBezTo>
                                <a:pt x="19872" y="10845"/>
                                <a:pt x="19864" y="10905"/>
                                <a:pt x="19864" y="10995"/>
                              </a:cubicBezTo>
                              <a:lnTo>
                                <a:pt x="19864" y="11714"/>
                              </a:lnTo>
                              <a:lnTo>
                                <a:pt x="19768" y="11714"/>
                              </a:lnTo>
                              <a:cubicBezTo>
                                <a:pt x="19756" y="11714"/>
                                <a:pt x="19748" y="11774"/>
                                <a:pt x="19748" y="11864"/>
                              </a:cubicBezTo>
                              <a:lnTo>
                                <a:pt x="19748" y="12433"/>
                              </a:lnTo>
                              <a:lnTo>
                                <a:pt x="19748" y="12433"/>
                              </a:lnTo>
                              <a:lnTo>
                                <a:pt x="19748" y="13122"/>
                              </a:lnTo>
                              <a:cubicBezTo>
                                <a:pt x="19748" y="13212"/>
                                <a:pt x="19756" y="13272"/>
                                <a:pt x="19768" y="13272"/>
                              </a:cubicBezTo>
                              <a:lnTo>
                                <a:pt x="19864" y="13272"/>
                              </a:lnTo>
                              <a:lnTo>
                                <a:pt x="19864" y="13991"/>
                              </a:lnTo>
                              <a:cubicBezTo>
                                <a:pt x="19864" y="14050"/>
                                <a:pt x="19872" y="14110"/>
                                <a:pt x="19884" y="14110"/>
                              </a:cubicBezTo>
                              <a:close/>
                              <a:moveTo>
                                <a:pt x="20184" y="19054"/>
                              </a:moveTo>
                              <a:lnTo>
                                <a:pt x="20184" y="17825"/>
                              </a:lnTo>
                              <a:cubicBezTo>
                                <a:pt x="20184" y="17735"/>
                                <a:pt x="20176" y="17675"/>
                                <a:pt x="20164" y="17675"/>
                              </a:cubicBezTo>
                              <a:lnTo>
                                <a:pt x="20068" y="17675"/>
                              </a:lnTo>
                              <a:lnTo>
                                <a:pt x="20068" y="16956"/>
                              </a:lnTo>
                              <a:cubicBezTo>
                                <a:pt x="20068" y="16867"/>
                                <a:pt x="20060" y="16807"/>
                                <a:pt x="20048" y="16807"/>
                              </a:cubicBezTo>
                              <a:lnTo>
                                <a:pt x="19884" y="16807"/>
                              </a:lnTo>
                              <a:cubicBezTo>
                                <a:pt x="19872" y="16807"/>
                                <a:pt x="19864" y="16867"/>
                                <a:pt x="19864" y="16956"/>
                              </a:cubicBezTo>
                              <a:lnTo>
                                <a:pt x="19864" y="17675"/>
                              </a:lnTo>
                              <a:lnTo>
                                <a:pt x="19768" y="17675"/>
                              </a:lnTo>
                              <a:cubicBezTo>
                                <a:pt x="19756" y="17675"/>
                                <a:pt x="19748" y="17735"/>
                                <a:pt x="19748" y="17825"/>
                              </a:cubicBezTo>
                              <a:lnTo>
                                <a:pt x="19748" y="18394"/>
                              </a:lnTo>
                              <a:lnTo>
                                <a:pt x="19748" y="18394"/>
                              </a:lnTo>
                              <a:lnTo>
                                <a:pt x="19748" y="19083"/>
                              </a:lnTo>
                              <a:cubicBezTo>
                                <a:pt x="19748" y="19173"/>
                                <a:pt x="19756" y="19233"/>
                                <a:pt x="19768" y="19233"/>
                              </a:cubicBezTo>
                              <a:lnTo>
                                <a:pt x="19864" y="19233"/>
                              </a:lnTo>
                              <a:lnTo>
                                <a:pt x="19864" y="19952"/>
                              </a:lnTo>
                              <a:cubicBezTo>
                                <a:pt x="19864" y="20042"/>
                                <a:pt x="19872" y="20102"/>
                                <a:pt x="19884" y="20102"/>
                              </a:cubicBezTo>
                              <a:lnTo>
                                <a:pt x="20048" y="20102"/>
                              </a:lnTo>
                              <a:cubicBezTo>
                                <a:pt x="20060" y="20102"/>
                                <a:pt x="20068" y="20042"/>
                                <a:pt x="20068" y="19952"/>
                              </a:cubicBezTo>
                              <a:lnTo>
                                <a:pt x="20068" y="19233"/>
                              </a:lnTo>
                              <a:lnTo>
                                <a:pt x="20164" y="19233"/>
                              </a:lnTo>
                              <a:cubicBezTo>
                                <a:pt x="20172" y="19203"/>
                                <a:pt x="20184" y="19143"/>
                                <a:pt x="20184" y="19054"/>
                              </a:cubicBezTo>
                              <a:close/>
                              <a:moveTo>
                                <a:pt x="19368" y="10126"/>
                              </a:moveTo>
                              <a:cubicBezTo>
                                <a:pt x="19368" y="10186"/>
                                <a:pt x="19376" y="10246"/>
                                <a:pt x="19384" y="10246"/>
                              </a:cubicBezTo>
                              <a:lnTo>
                                <a:pt x="19468" y="10246"/>
                              </a:lnTo>
                              <a:lnTo>
                                <a:pt x="19468" y="10875"/>
                              </a:lnTo>
                              <a:cubicBezTo>
                                <a:pt x="19468" y="10935"/>
                                <a:pt x="19476" y="10995"/>
                                <a:pt x="19484" y="10995"/>
                              </a:cubicBezTo>
                              <a:lnTo>
                                <a:pt x="19632" y="10995"/>
                              </a:lnTo>
                              <a:cubicBezTo>
                                <a:pt x="19640" y="10995"/>
                                <a:pt x="19648" y="10935"/>
                                <a:pt x="19648" y="10875"/>
                              </a:cubicBezTo>
                              <a:lnTo>
                                <a:pt x="19648" y="10246"/>
                              </a:lnTo>
                              <a:lnTo>
                                <a:pt x="19732" y="10246"/>
                              </a:lnTo>
                              <a:cubicBezTo>
                                <a:pt x="19740" y="10246"/>
                                <a:pt x="19748" y="10186"/>
                                <a:pt x="19748" y="10126"/>
                              </a:cubicBezTo>
                              <a:lnTo>
                                <a:pt x="19748" y="9017"/>
                              </a:lnTo>
                              <a:cubicBezTo>
                                <a:pt x="19748" y="8958"/>
                                <a:pt x="19740" y="8898"/>
                                <a:pt x="19732" y="8898"/>
                              </a:cubicBezTo>
                              <a:lnTo>
                                <a:pt x="19656" y="8898"/>
                              </a:lnTo>
                              <a:lnTo>
                                <a:pt x="19656" y="8269"/>
                              </a:lnTo>
                              <a:cubicBezTo>
                                <a:pt x="19656" y="8209"/>
                                <a:pt x="19648" y="8149"/>
                                <a:pt x="19640" y="8149"/>
                              </a:cubicBezTo>
                              <a:lnTo>
                                <a:pt x="19492" y="8149"/>
                              </a:lnTo>
                              <a:cubicBezTo>
                                <a:pt x="19484" y="8149"/>
                                <a:pt x="19476" y="8209"/>
                                <a:pt x="19476" y="8269"/>
                              </a:cubicBezTo>
                              <a:lnTo>
                                <a:pt x="19476" y="8898"/>
                              </a:lnTo>
                              <a:lnTo>
                                <a:pt x="19392" y="8898"/>
                              </a:lnTo>
                              <a:cubicBezTo>
                                <a:pt x="19384" y="8898"/>
                                <a:pt x="19376" y="8958"/>
                                <a:pt x="19376" y="9017"/>
                              </a:cubicBezTo>
                              <a:lnTo>
                                <a:pt x="19376" y="10126"/>
                              </a:lnTo>
                              <a:close/>
                              <a:moveTo>
                                <a:pt x="19368" y="15998"/>
                              </a:moveTo>
                              <a:cubicBezTo>
                                <a:pt x="19368" y="16058"/>
                                <a:pt x="19376" y="16118"/>
                                <a:pt x="19384" y="16118"/>
                              </a:cubicBezTo>
                              <a:lnTo>
                                <a:pt x="19468" y="16118"/>
                              </a:lnTo>
                              <a:lnTo>
                                <a:pt x="19468" y="16747"/>
                              </a:lnTo>
                              <a:cubicBezTo>
                                <a:pt x="19468" y="16807"/>
                                <a:pt x="19476" y="16867"/>
                                <a:pt x="19484" y="16867"/>
                              </a:cubicBezTo>
                              <a:lnTo>
                                <a:pt x="19632" y="16867"/>
                              </a:lnTo>
                              <a:cubicBezTo>
                                <a:pt x="19640" y="16867"/>
                                <a:pt x="19648" y="16807"/>
                                <a:pt x="19648" y="16747"/>
                              </a:cubicBezTo>
                              <a:lnTo>
                                <a:pt x="19648" y="16118"/>
                              </a:lnTo>
                              <a:lnTo>
                                <a:pt x="19732" y="16118"/>
                              </a:lnTo>
                              <a:cubicBezTo>
                                <a:pt x="19740" y="16118"/>
                                <a:pt x="19748" y="16058"/>
                                <a:pt x="19748" y="15998"/>
                              </a:cubicBezTo>
                              <a:lnTo>
                                <a:pt x="19748" y="14889"/>
                              </a:lnTo>
                              <a:cubicBezTo>
                                <a:pt x="19748" y="14829"/>
                                <a:pt x="19740" y="14769"/>
                                <a:pt x="19732" y="14769"/>
                              </a:cubicBezTo>
                              <a:lnTo>
                                <a:pt x="19656" y="14769"/>
                              </a:lnTo>
                              <a:lnTo>
                                <a:pt x="19656" y="14140"/>
                              </a:lnTo>
                              <a:cubicBezTo>
                                <a:pt x="19656" y="14080"/>
                                <a:pt x="19648" y="14021"/>
                                <a:pt x="19640" y="14021"/>
                              </a:cubicBezTo>
                              <a:lnTo>
                                <a:pt x="19492" y="14021"/>
                              </a:lnTo>
                              <a:cubicBezTo>
                                <a:pt x="19484" y="14021"/>
                                <a:pt x="19476" y="14080"/>
                                <a:pt x="19476" y="14140"/>
                              </a:cubicBezTo>
                              <a:lnTo>
                                <a:pt x="19476" y="14769"/>
                              </a:lnTo>
                              <a:lnTo>
                                <a:pt x="19392" y="14769"/>
                              </a:lnTo>
                              <a:cubicBezTo>
                                <a:pt x="19384" y="14769"/>
                                <a:pt x="19376" y="14829"/>
                                <a:pt x="19376" y="14889"/>
                              </a:cubicBezTo>
                              <a:lnTo>
                                <a:pt x="19376" y="15998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2127"/>
                              </a:lnTo>
                              <a:lnTo>
                                <a:pt x="19864" y="2127"/>
                              </a:lnTo>
                              <a:lnTo>
                                <a:pt x="19864" y="2277"/>
                              </a:lnTo>
                              <a:cubicBezTo>
                                <a:pt x="19864" y="2367"/>
                                <a:pt x="19872" y="2427"/>
                                <a:pt x="19884" y="2427"/>
                              </a:cubicBezTo>
                              <a:lnTo>
                                <a:pt x="20048" y="2427"/>
                              </a:lnTo>
                              <a:cubicBezTo>
                                <a:pt x="20060" y="2427"/>
                                <a:pt x="20068" y="2367"/>
                                <a:pt x="20068" y="2277"/>
                              </a:cubicBezTo>
                              <a:lnTo>
                                <a:pt x="20068" y="2127"/>
                              </a:lnTo>
                              <a:lnTo>
                                <a:pt x="20256" y="2127"/>
                              </a:lnTo>
                              <a:lnTo>
                                <a:pt x="20256" y="2846"/>
                              </a:lnTo>
                              <a:lnTo>
                                <a:pt x="20152" y="2846"/>
                              </a:lnTo>
                              <a:cubicBezTo>
                                <a:pt x="20140" y="2846"/>
                                <a:pt x="20132" y="2906"/>
                                <a:pt x="20132" y="2996"/>
                              </a:cubicBezTo>
                              <a:lnTo>
                                <a:pt x="20132" y="3625"/>
                              </a:lnTo>
                              <a:lnTo>
                                <a:pt x="20132" y="3625"/>
                              </a:lnTo>
                              <a:lnTo>
                                <a:pt x="20132" y="4374"/>
                              </a:lnTo>
                              <a:cubicBezTo>
                                <a:pt x="20132" y="4464"/>
                                <a:pt x="20140" y="4524"/>
                                <a:pt x="20152" y="4524"/>
                              </a:cubicBezTo>
                              <a:lnTo>
                                <a:pt x="20256" y="4524"/>
                              </a:lnTo>
                              <a:lnTo>
                                <a:pt x="20256" y="5303"/>
                              </a:lnTo>
                              <a:cubicBezTo>
                                <a:pt x="20256" y="5392"/>
                                <a:pt x="20264" y="5452"/>
                                <a:pt x="20276" y="5452"/>
                              </a:cubicBezTo>
                              <a:lnTo>
                                <a:pt x="20460" y="5452"/>
                              </a:lnTo>
                              <a:cubicBezTo>
                                <a:pt x="20472" y="5452"/>
                                <a:pt x="20480" y="5392"/>
                                <a:pt x="20480" y="5303"/>
                              </a:cubicBezTo>
                              <a:lnTo>
                                <a:pt x="20480" y="4524"/>
                              </a:lnTo>
                              <a:lnTo>
                                <a:pt x="20584" y="4524"/>
                              </a:lnTo>
                              <a:cubicBezTo>
                                <a:pt x="20596" y="4524"/>
                                <a:pt x="20604" y="4464"/>
                                <a:pt x="20604" y="4374"/>
                              </a:cubicBezTo>
                              <a:lnTo>
                                <a:pt x="20604" y="2996"/>
                              </a:lnTo>
                              <a:cubicBezTo>
                                <a:pt x="20604" y="2906"/>
                                <a:pt x="20596" y="2846"/>
                                <a:pt x="20584" y="2846"/>
                              </a:cubicBezTo>
                              <a:lnTo>
                                <a:pt x="20480" y="2846"/>
                              </a:lnTo>
                              <a:lnTo>
                                <a:pt x="20480" y="2127"/>
                              </a:lnTo>
                              <a:lnTo>
                                <a:pt x="20644" y="2127"/>
                              </a:lnTo>
                              <a:lnTo>
                                <a:pt x="20644" y="2636"/>
                              </a:lnTo>
                              <a:cubicBezTo>
                                <a:pt x="20644" y="2726"/>
                                <a:pt x="20656" y="2816"/>
                                <a:pt x="20668" y="2816"/>
                              </a:cubicBezTo>
                              <a:lnTo>
                                <a:pt x="20872" y="2816"/>
                              </a:lnTo>
                              <a:cubicBezTo>
                                <a:pt x="20872" y="2816"/>
                                <a:pt x="20876" y="2816"/>
                                <a:pt x="20876" y="2816"/>
                              </a:cubicBezTo>
                              <a:cubicBezTo>
                                <a:pt x="20876" y="2816"/>
                                <a:pt x="20876" y="2846"/>
                                <a:pt x="20876" y="2846"/>
                              </a:cubicBezTo>
                              <a:lnTo>
                                <a:pt x="20876" y="4554"/>
                              </a:lnTo>
                              <a:cubicBezTo>
                                <a:pt x="20876" y="4673"/>
                                <a:pt x="20888" y="4763"/>
                                <a:pt x="20904" y="4763"/>
                              </a:cubicBezTo>
                              <a:lnTo>
                                <a:pt x="21036" y="4763"/>
                              </a:lnTo>
                              <a:lnTo>
                                <a:pt x="21036" y="5752"/>
                              </a:lnTo>
                              <a:cubicBezTo>
                                <a:pt x="21036" y="5872"/>
                                <a:pt x="21048" y="5962"/>
                                <a:pt x="21064" y="5962"/>
                              </a:cubicBezTo>
                              <a:lnTo>
                                <a:pt x="21248" y="5962"/>
                              </a:lnTo>
                              <a:lnTo>
                                <a:pt x="21248" y="7400"/>
                              </a:lnTo>
                              <a:lnTo>
                                <a:pt x="21064" y="7400"/>
                              </a:lnTo>
                              <a:cubicBezTo>
                                <a:pt x="21056" y="7400"/>
                                <a:pt x="21048" y="7430"/>
                                <a:pt x="21044" y="7490"/>
                              </a:cubicBezTo>
                              <a:lnTo>
                                <a:pt x="21044" y="6022"/>
                              </a:lnTo>
                              <a:cubicBezTo>
                                <a:pt x="21044" y="5932"/>
                                <a:pt x="21032" y="5842"/>
                                <a:pt x="21020" y="5842"/>
                              </a:cubicBezTo>
                              <a:lnTo>
                                <a:pt x="20896" y="5842"/>
                              </a:lnTo>
                              <a:lnTo>
                                <a:pt x="20896" y="4973"/>
                              </a:lnTo>
                              <a:cubicBezTo>
                                <a:pt x="20896" y="4883"/>
                                <a:pt x="20884" y="4793"/>
                                <a:pt x="20872" y="4793"/>
                              </a:cubicBezTo>
                              <a:lnTo>
                                <a:pt x="20668" y="4793"/>
                              </a:lnTo>
                              <a:cubicBezTo>
                                <a:pt x="20656" y="4793"/>
                                <a:pt x="20644" y="4883"/>
                                <a:pt x="20644" y="4973"/>
                              </a:cubicBezTo>
                              <a:lnTo>
                                <a:pt x="20644" y="5842"/>
                              </a:lnTo>
                              <a:lnTo>
                                <a:pt x="20528" y="5842"/>
                              </a:lnTo>
                              <a:cubicBezTo>
                                <a:pt x="20516" y="5842"/>
                                <a:pt x="20504" y="5932"/>
                                <a:pt x="20504" y="6022"/>
                              </a:cubicBezTo>
                              <a:lnTo>
                                <a:pt x="20504" y="7549"/>
                              </a:lnTo>
                              <a:cubicBezTo>
                                <a:pt x="20504" y="7639"/>
                                <a:pt x="20516" y="7729"/>
                                <a:pt x="20528" y="7729"/>
                              </a:cubicBezTo>
                              <a:lnTo>
                                <a:pt x="20644" y="7729"/>
                              </a:lnTo>
                              <a:lnTo>
                                <a:pt x="20644" y="8598"/>
                              </a:lnTo>
                              <a:cubicBezTo>
                                <a:pt x="20644" y="8688"/>
                                <a:pt x="20656" y="8778"/>
                                <a:pt x="20668" y="8778"/>
                              </a:cubicBezTo>
                              <a:lnTo>
                                <a:pt x="20872" y="8778"/>
                              </a:lnTo>
                              <a:cubicBezTo>
                                <a:pt x="20872" y="8778"/>
                                <a:pt x="20876" y="8778"/>
                                <a:pt x="20876" y="8778"/>
                              </a:cubicBezTo>
                              <a:lnTo>
                                <a:pt x="20876" y="10455"/>
                              </a:lnTo>
                              <a:cubicBezTo>
                                <a:pt x="20876" y="10575"/>
                                <a:pt x="20888" y="10665"/>
                                <a:pt x="20904" y="10665"/>
                              </a:cubicBezTo>
                              <a:lnTo>
                                <a:pt x="21036" y="10665"/>
                              </a:lnTo>
                              <a:lnTo>
                                <a:pt x="21036" y="11654"/>
                              </a:lnTo>
                              <a:cubicBezTo>
                                <a:pt x="21036" y="11774"/>
                                <a:pt x="21048" y="11863"/>
                                <a:pt x="21064" y="11863"/>
                              </a:cubicBezTo>
                              <a:lnTo>
                                <a:pt x="21248" y="11863"/>
                              </a:lnTo>
                              <a:lnTo>
                                <a:pt x="21248" y="13301"/>
                              </a:lnTo>
                              <a:lnTo>
                                <a:pt x="21064" y="13301"/>
                              </a:lnTo>
                              <a:cubicBezTo>
                                <a:pt x="21056" y="13301"/>
                                <a:pt x="21048" y="13331"/>
                                <a:pt x="21044" y="13391"/>
                              </a:cubicBezTo>
                              <a:lnTo>
                                <a:pt x="21044" y="11923"/>
                              </a:lnTo>
                              <a:cubicBezTo>
                                <a:pt x="21044" y="11834"/>
                                <a:pt x="21032" y="11744"/>
                                <a:pt x="21020" y="11744"/>
                              </a:cubicBezTo>
                              <a:lnTo>
                                <a:pt x="20896" y="11744"/>
                              </a:lnTo>
                              <a:lnTo>
                                <a:pt x="20896" y="10785"/>
                              </a:lnTo>
                              <a:cubicBezTo>
                                <a:pt x="20896" y="10695"/>
                                <a:pt x="20884" y="10605"/>
                                <a:pt x="20872" y="10605"/>
                              </a:cubicBezTo>
                              <a:lnTo>
                                <a:pt x="20668" y="10605"/>
                              </a:lnTo>
                              <a:cubicBezTo>
                                <a:pt x="20656" y="10605"/>
                                <a:pt x="20644" y="10695"/>
                                <a:pt x="20644" y="10785"/>
                              </a:cubicBezTo>
                              <a:lnTo>
                                <a:pt x="20644" y="11654"/>
                              </a:lnTo>
                              <a:lnTo>
                                <a:pt x="20528" y="11654"/>
                              </a:lnTo>
                              <a:cubicBezTo>
                                <a:pt x="20516" y="11654"/>
                                <a:pt x="20504" y="11744"/>
                                <a:pt x="20504" y="11834"/>
                              </a:cubicBezTo>
                              <a:lnTo>
                                <a:pt x="20504" y="13361"/>
                              </a:lnTo>
                              <a:cubicBezTo>
                                <a:pt x="20504" y="13451"/>
                                <a:pt x="20516" y="13541"/>
                                <a:pt x="20528" y="13541"/>
                              </a:cubicBezTo>
                              <a:lnTo>
                                <a:pt x="20644" y="13541"/>
                              </a:lnTo>
                              <a:lnTo>
                                <a:pt x="20644" y="14410"/>
                              </a:lnTo>
                              <a:cubicBezTo>
                                <a:pt x="20644" y="14500"/>
                                <a:pt x="20656" y="14590"/>
                                <a:pt x="20668" y="14590"/>
                              </a:cubicBezTo>
                              <a:lnTo>
                                <a:pt x="20872" y="14590"/>
                              </a:lnTo>
                              <a:cubicBezTo>
                                <a:pt x="20872" y="14590"/>
                                <a:pt x="20876" y="14590"/>
                                <a:pt x="20876" y="14590"/>
                              </a:cubicBezTo>
                              <a:lnTo>
                                <a:pt x="20876" y="16267"/>
                              </a:lnTo>
                              <a:cubicBezTo>
                                <a:pt x="20876" y="16387"/>
                                <a:pt x="20888" y="16477"/>
                                <a:pt x="20904" y="16477"/>
                              </a:cubicBezTo>
                              <a:lnTo>
                                <a:pt x="21036" y="16477"/>
                              </a:lnTo>
                              <a:lnTo>
                                <a:pt x="21036" y="17466"/>
                              </a:lnTo>
                              <a:cubicBezTo>
                                <a:pt x="21036" y="17586"/>
                                <a:pt x="21048" y="17675"/>
                                <a:pt x="21064" y="17675"/>
                              </a:cubicBezTo>
                              <a:lnTo>
                                <a:pt x="21248" y="17675"/>
                              </a:lnTo>
                              <a:lnTo>
                                <a:pt x="21248" y="19113"/>
                              </a:lnTo>
                              <a:lnTo>
                                <a:pt x="21064" y="19113"/>
                              </a:lnTo>
                              <a:cubicBezTo>
                                <a:pt x="21056" y="19113"/>
                                <a:pt x="21048" y="19143"/>
                                <a:pt x="21044" y="19203"/>
                              </a:cubicBezTo>
                              <a:lnTo>
                                <a:pt x="21044" y="17675"/>
                              </a:lnTo>
                              <a:cubicBezTo>
                                <a:pt x="21044" y="17586"/>
                                <a:pt x="21032" y="17496"/>
                                <a:pt x="21020" y="17496"/>
                              </a:cubicBezTo>
                              <a:lnTo>
                                <a:pt x="20896" y="17496"/>
                              </a:lnTo>
                              <a:lnTo>
                                <a:pt x="20896" y="16627"/>
                              </a:lnTo>
                              <a:cubicBezTo>
                                <a:pt x="20896" y="16537"/>
                                <a:pt x="20884" y="16447"/>
                                <a:pt x="20872" y="16447"/>
                              </a:cubicBezTo>
                              <a:lnTo>
                                <a:pt x="20668" y="16447"/>
                              </a:lnTo>
                              <a:cubicBezTo>
                                <a:pt x="20656" y="16447"/>
                                <a:pt x="20644" y="16537"/>
                                <a:pt x="20644" y="16627"/>
                              </a:cubicBezTo>
                              <a:lnTo>
                                <a:pt x="20644" y="17496"/>
                              </a:lnTo>
                              <a:lnTo>
                                <a:pt x="20528" y="17496"/>
                              </a:lnTo>
                              <a:cubicBezTo>
                                <a:pt x="20516" y="17496"/>
                                <a:pt x="20504" y="17586"/>
                                <a:pt x="20504" y="17675"/>
                              </a:cubicBezTo>
                              <a:lnTo>
                                <a:pt x="20504" y="19203"/>
                              </a:lnTo>
                              <a:cubicBezTo>
                                <a:pt x="20504" y="19293"/>
                                <a:pt x="20516" y="19383"/>
                                <a:pt x="20528" y="19383"/>
                              </a:cubicBezTo>
                              <a:lnTo>
                                <a:pt x="20644" y="19383"/>
                              </a:lnTo>
                              <a:lnTo>
                                <a:pt x="20644" y="20252"/>
                              </a:lnTo>
                              <a:cubicBezTo>
                                <a:pt x="20644" y="20342"/>
                                <a:pt x="20656" y="20432"/>
                                <a:pt x="20668" y="20432"/>
                              </a:cubicBezTo>
                              <a:lnTo>
                                <a:pt x="20872" y="20432"/>
                              </a:lnTo>
                              <a:cubicBezTo>
                                <a:pt x="20872" y="20432"/>
                                <a:pt x="20876" y="20432"/>
                                <a:pt x="20876" y="20432"/>
                              </a:cubicBezTo>
                              <a:cubicBezTo>
                                <a:pt x="20876" y="20432"/>
                                <a:pt x="20876" y="20462"/>
                                <a:pt x="20876" y="20462"/>
                              </a:cubicBezTo>
                              <a:lnTo>
                                <a:pt x="20876" y="21570"/>
                              </a:lnTo>
                              <a:lnTo>
                                <a:pt x="21472" y="21570"/>
                              </a:lnTo>
                              <a:lnTo>
                                <a:pt x="21472" y="20881"/>
                              </a:lnTo>
                              <a:lnTo>
                                <a:pt x="21600" y="20881"/>
                              </a:lnTo>
                              <a:lnTo>
                                <a:pt x="21600" y="15938"/>
                              </a:lnTo>
                              <a:lnTo>
                                <a:pt x="21472" y="15938"/>
                              </a:lnTo>
                              <a:lnTo>
                                <a:pt x="21472" y="15039"/>
                              </a:lnTo>
                              <a:lnTo>
                                <a:pt x="21600" y="15039"/>
                              </a:lnTo>
                              <a:lnTo>
                                <a:pt x="21600" y="10096"/>
                              </a:lnTo>
                              <a:lnTo>
                                <a:pt x="21472" y="10096"/>
                              </a:lnTo>
                              <a:lnTo>
                                <a:pt x="21472" y="9167"/>
                              </a:lnTo>
                              <a:lnTo>
                                <a:pt x="21600" y="9167"/>
                              </a:lnTo>
                              <a:lnTo>
                                <a:pt x="21600" y="4224"/>
                              </a:lnTo>
                              <a:lnTo>
                                <a:pt x="21472" y="4224"/>
                              </a:lnTo>
                              <a:lnTo>
                                <a:pt x="21472" y="3236"/>
                              </a:lnTo>
                              <a:lnTo>
                                <a:pt x="21600" y="3236"/>
                              </a:lnTo>
                              <a:lnTo>
                                <a:pt x="21600" y="2097"/>
                              </a:lnTo>
                              <a:lnTo>
                                <a:pt x="21600" y="2097"/>
                              </a:lnTo>
                              <a:lnTo>
                                <a:pt x="216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1032" y="2636"/>
                              </a:moveTo>
                              <a:lnTo>
                                <a:pt x="20900" y="2636"/>
                              </a:lnTo>
                              <a:cubicBezTo>
                                <a:pt x="20896" y="2636"/>
                                <a:pt x="20896" y="2636"/>
                                <a:pt x="20892" y="2636"/>
                              </a:cubicBezTo>
                              <a:cubicBezTo>
                                <a:pt x="20892" y="2636"/>
                                <a:pt x="20892" y="2606"/>
                                <a:pt x="20892" y="2606"/>
                              </a:cubicBezTo>
                              <a:lnTo>
                                <a:pt x="20892" y="2097"/>
                              </a:lnTo>
                              <a:lnTo>
                                <a:pt x="21028" y="2097"/>
                              </a:lnTo>
                              <a:lnTo>
                                <a:pt x="21028" y="2636"/>
                              </a:lnTo>
                              <a:close/>
                              <a:moveTo>
                                <a:pt x="21032" y="8508"/>
                              </a:moveTo>
                              <a:lnTo>
                                <a:pt x="20900" y="8508"/>
                              </a:lnTo>
                              <a:cubicBezTo>
                                <a:pt x="20896" y="8508"/>
                                <a:pt x="20896" y="8508"/>
                                <a:pt x="20896" y="8508"/>
                              </a:cubicBezTo>
                              <a:lnTo>
                                <a:pt x="20896" y="7669"/>
                              </a:lnTo>
                              <a:lnTo>
                                <a:pt x="21012" y="7669"/>
                              </a:lnTo>
                              <a:cubicBezTo>
                                <a:pt x="21020" y="7669"/>
                                <a:pt x="21028" y="7639"/>
                                <a:pt x="21032" y="7579"/>
                              </a:cubicBezTo>
                              <a:lnTo>
                                <a:pt x="21032" y="8508"/>
                              </a:lnTo>
                              <a:close/>
                              <a:moveTo>
                                <a:pt x="21032" y="14410"/>
                              </a:moveTo>
                              <a:lnTo>
                                <a:pt x="20900" y="14410"/>
                              </a:lnTo>
                              <a:cubicBezTo>
                                <a:pt x="20896" y="14410"/>
                                <a:pt x="20896" y="14410"/>
                                <a:pt x="20896" y="14410"/>
                              </a:cubicBezTo>
                              <a:lnTo>
                                <a:pt x="20896" y="13571"/>
                              </a:lnTo>
                              <a:lnTo>
                                <a:pt x="21012" y="13571"/>
                              </a:lnTo>
                              <a:cubicBezTo>
                                <a:pt x="21020" y="13571"/>
                                <a:pt x="21028" y="13541"/>
                                <a:pt x="21032" y="13481"/>
                              </a:cubicBezTo>
                              <a:lnTo>
                                <a:pt x="21032" y="14410"/>
                              </a:lnTo>
                              <a:close/>
                              <a:moveTo>
                                <a:pt x="21032" y="20282"/>
                              </a:moveTo>
                              <a:lnTo>
                                <a:pt x="20900" y="20282"/>
                              </a:lnTo>
                              <a:cubicBezTo>
                                <a:pt x="20896" y="20282"/>
                                <a:pt x="20896" y="20282"/>
                                <a:pt x="20892" y="20282"/>
                              </a:cubicBezTo>
                              <a:cubicBezTo>
                                <a:pt x="20892" y="20282"/>
                                <a:pt x="20892" y="20252"/>
                                <a:pt x="20892" y="20252"/>
                              </a:cubicBezTo>
                              <a:lnTo>
                                <a:pt x="20892" y="19383"/>
                              </a:lnTo>
                              <a:lnTo>
                                <a:pt x="21008" y="19383"/>
                              </a:lnTo>
                              <a:cubicBezTo>
                                <a:pt x="21016" y="19383"/>
                                <a:pt x="21024" y="19353"/>
                                <a:pt x="21028" y="19293"/>
                              </a:cubicBezTo>
                              <a:lnTo>
                                <a:pt x="21028" y="20282"/>
                              </a:lnTo>
                              <a:close/>
                              <a:moveTo>
                                <a:pt x="21420" y="20282"/>
                              </a:moveTo>
                              <a:lnTo>
                                <a:pt x="21312" y="20282"/>
                              </a:lnTo>
                              <a:lnTo>
                                <a:pt x="21312" y="19623"/>
                              </a:lnTo>
                              <a:lnTo>
                                <a:pt x="21420" y="19623"/>
                              </a:lnTo>
                              <a:lnTo>
                                <a:pt x="21420" y="20282"/>
                              </a:lnTo>
                              <a:close/>
                              <a:moveTo>
                                <a:pt x="21420" y="17286"/>
                              </a:moveTo>
                              <a:lnTo>
                                <a:pt x="21312" y="17286"/>
                              </a:lnTo>
                              <a:lnTo>
                                <a:pt x="21312" y="16507"/>
                              </a:lnTo>
                              <a:lnTo>
                                <a:pt x="21420" y="16507"/>
                              </a:lnTo>
                              <a:lnTo>
                                <a:pt x="21420" y="17286"/>
                              </a:lnTo>
                              <a:close/>
                              <a:moveTo>
                                <a:pt x="21420" y="14410"/>
                              </a:moveTo>
                              <a:lnTo>
                                <a:pt x="21312" y="14410"/>
                              </a:lnTo>
                              <a:lnTo>
                                <a:pt x="21312" y="13781"/>
                              </a:lnTo>
                              <a:lnTo>
                                <a:pt x="21420" y="13781"/>
                              </a:lnTo>
                              <a:lnTo>
                                <a:pt x="21420" y="14410"/>
                              </a:lnTo>
                              <a:close/>
                              <a:moveTo>
                                <a:pt x="21420" y="11444"/>
                              </a:moveTo>
                              <a:lnTo>
                                <a:pt x="21312" y="11444"/>
                              </a:lnTo>
                              <a:lnTo>
                                <a:pt x="21312" y="10605"/>
                              </a:lnTo>
                              <a:lnTo>
                                <a:pt x="21420" y="10605"/>
                              </a:lnTo>
                              <a:lnTo>
                                <a:pt x="21420" y="11444"/>
                              </a:lnTo>
                              <a:close/>
                              <a:moveTo>
                                <a:pt x="21420" y="8508"/>
                              </a:moveTo>
                              <a:lnTo>
                                <a:pt x="21312" y="8508"/>
                              </a:lnTo>
                              <a:lnTo>
                                <a:pt x="21312" y="7879"/>
                              </a:lnTo>
                              <a:lnTo>
                                <a:pt x="21420" y="7879"/>
                              </a:lnTo>
                              <a:lnTo>
                                <a:pt x="21420" y="8508"/>
                              </a:lnTo>
                              <a:close/>
                              <a:moveTo>
                                <a:pt x="21420" y="5572"/>
                              </a:moveTo>
                              <a:lnTo>
                                <a:pt x="21312" y="5572"/>
                              </a:lnTo>
                              <a:lnTo>
                                <a:pt x="21312" y="4733"/>
                              </a:lnTo>
                              <a:lnTo>
                                <a:pt x="21420" y="4733"/>
                              </a:lnTo>
                              <a:lnTo>
                                <a:pt x="21420" y="5572"/>
                              </a:lnTo>
                              <a:close/>
                              <a:moveTo>
                                <a:pt x="21420" y="2636"/>
                              </a:moveTo>
                              <a:lnTo>
                                <a:pt x="21312" y="2636"/>
                              </a:lnTo>
                              <a:lnTo>
                                <a:pt x="21312" y="2127"/>
                              </a:lnTo>
                              <a:lnTo>
                                <a:pt x="21420" y="2127"/>
                              </a:lnTo>
                              <a:lnTo>
                                <a:pt x="21420" y="2636"/>
                              </a:lnTo>
                              <a:close/>
                              <a:moveTo>
                                <a:pt x="19320" y="5902"/>
                              </a:moveTo>
                              <a:lnTo>
                                <a:pt x="19244" y="5902"/>
                              </a:lnTo>
                              <a:lnTo>
                                <a:pt x="19244" y="5333"/>
                              </a:lnTo>
                              <a:cubicBezTo>
                                <a:pt x="19244" y="5273"/>
                                <a:pt x="19236" y="5213"/>
                                <a:pt x="19228" y="5213"/>
                              </a:cubicBezTo>
                              <a:lnTo>
                                <a:pt x="19096" y="5213"/>
                              </a:lnTo>
                              <a:cubicBezTo>
                                <a:pt x="19088" y="5213"/>
                                <a:pt x="19080" y="5273"/>
                                <a:pt x="19080" y="5333"/>
                              </a:cubicBezTo>
                              <a:lnTo>
                                <a:pt x="19080" y="5902"/>
                              </a:lnTo>
                              <a:lnTo>
                                <a:pt x="19004" y="5902"/>
                              </a:lnTo>
                              <a:cubicBezTo>
                                <a:pt x="18996" y="5902"/>
                                <a:pt x="18988" y="5962"/>
                                <a:pt x="18988" y="6022"/>
                              </a:cubicBezTo>
                              <a:lnTo>
                                <a:pt x="18988" y="7040"/>
                              </a:lnTo>
                              <a:cubicBezTo>
                                <a:pt x="18988" y="7100"/>
                                <a:pt x="18996" y="7160"/>
                                <a:pt x="19004" y="7160"/>
                              </a:cubicBezTo>
                              <a:lnTo>
                                <a:pt x="19080" y="7160"/>
                              </a:lnTo>
                              <a:lnTo>
                                <a:pt x="19080" y="7729"/>
                              </a:lnTo>
                              <a:cubicBezTo>
                                <a:pt x="19080" y="7789"/>
                                <a:pt x="19088" y="7849"/>
                                <a:pt x="19096" y="7849"/>
                              </a:cubicBezTo>
                              <a:lnTo>
                                <a:pt x="19232" y="7849"/>
                              </a:lnTo>
                              <a:cubicBezTo>
                                <a:pt x="19240" y="7849"/>
                                <a:pt x="19248" y="7789"/>
                                <a:pt x="19248" y="7729"/>
                              </a:cubicBezTo>
                              <a:lnTo>
                                <a:pt x="19248" y="7160"/>
                              </a:lnTo>
                              <a:lnTo>
                                <a:pt x="19324" y="7160"/>
                              </a:lnTo>
                              <a:cubicBezTo>
                                <a:pt x="19332" y="7160"/>
                                <a:pt x="19340" y="7100"/>
                                <a:pt x="19340" y="7040"/>
                              </a:cubicBezTo>
                              <a:lnTo>
                                <a:pt x="19340" y="6022"/>
                              </a:lnTo>
                              <a:cubicBezTo>
                                <a:pt x="19336" y="5932"/>
                                <a:pt x="19328" y="5902"/>
                                <a:pt x="19320" y="5902"/>
                              </a:cubicBezTo>
                              <a:close/>
                              <a:moveTo>
                                <a:pt x="20588" y="20462"/>
                              </a:moveTo>
                              <a:lnTo>
                                <a:pt x="20484" y="20462"/>
                              </a:lnTo>
                              <a:lnTo>
                                <a:pt x="20484" y="19683"/>
                              </a:lnTo>
                              <a:cubicBezTo>
                                <a:pt x="20484" y="19593"/>
                                <a:pt x="20476" y="19533"/>
                                <a:pt x="20464" y="19533"/>
                              </a:cubicBezTo>
                              <a:lnTo>
                                <a:pt x="20280" y="19533"/>
                              </a:lnTo>
                              <a:cubicBezTo>
                                <a:pt x="20268" y="19533"/>
                                <a:pt x="20260" y="19593"/>
                                <a:pt x="20260" y="19683"/>
                              </a:cubicBezTo>
                              <a:lnTo>
                                <a:pt x="20260" y="20462"/>
                              </a:lnTo>
                              <a:lnTo>
                                <a:pt x="20156" y="20462"/>
                              </a:lnTo>
                              <a:cubicBezTo>
                                <a:pt x="20144" y="20462"/>
                                <a:pt x="20136" y="20521"/>
                                <a:pt x="20136" y="20611"/>
                              </a:cubicBezTo>
                              <a:lnTo>
                                <a:pt x="20136" y="21240"/>
                              </a:lnTo>
                              <a:lnTo>
                                <a:pt x="20136" y="21240"/>
                              </a:lnTo>
                              <a:lnTo>
                                <a:pt x="20136" y="21570"/>
                              </a:lnTo>
                              <a:lnTo>
                                <a:pt x="20616" y="21570"/>
                              </a:lnTo>
                              <a:lnTo>
                                <a:pt x="20616" y="20611"/>
                              </a:lnTo>
                              <a:cubicBezTo>
                                <a:pt x="20608" y="20551"/>
                                <a:pt x="20600" y="20462"/>
                                <a:pt x="20588" y="20462"/>
                              </a:cubicBezTo>
                              <a:close/>
                              <a:moveTo>
                                <a:pt x="19640" y="2217"/>
                              </a:moveTo>
                              <a:lnTo>
                                <a:pt x="19492" y="2217"/>
                              </a:lnTo>
                              <a:cubicBezTo>
                                <a:pt x="19484" y="2217"/>
                                <a:pt x="19476" y="2277"/>
                                <a:pt x="19476" y="2337"/>
                              </a:cubicBezTo>
                              <a:lnTo>
                                <a:pt x="19476" y="2966"/>
                              </a:lnTo>
                              <a:lnTo>
                                <a:pt x="19392" y="2966"/>
                              </a:lnTo>
                              <a:cubicBezTo>
                                <a:pt x="19384" y="2966"/>
                                <a:pt x="19376" y="3026"/>
                                <a:pt x="19376" y="3086"/>
                              </a:cubicBezTo>
                              <a:lnTo>
                                <a:pt x="19376" y="4194"/>
                              </a:lnTo>
                              <a:cubicBezTo>
                                <a:pt x="19376" y="4254"/>
                                <a:pt x="19384" y="4314"/>
                                <a:pt x="19392" y="4314"/>
                              </a:cubicBezTo>
                              <a:lnTo>
                                <a:pt x="19476" y="4314"/>
                              </a:lnTo>
                              <a:lnTo>
                                <a:pt x="19476" y="4943"/>
                              </a:lnTo>
                              <a:cubicBezTo>
                                <a:pt x="19476" y="5003"/>
                                <a:pt x="19484" y="5063"/>
                                <a:pt x="19492" y="5063"/>
                              </a:cubicBezTo>
                              <a:lnTo>
                                <a:pt x="19640" y="5063"/>
                              </a:lnTo>
                              <a:cubicBezTo>
                                <a:pt x="19648" y="5063"/>
                                <a:pt x="19656" y="5003"/>
                                <a:pt x="19656" y="4943"/>
                              </a:cubicBezTo>
                              <a:lnTo>
                                <a:pt x="19656" y="4314"/>
                              </a:lnTo>
                              <a:lnTo>
                                <a:pt x="19740" y="4314"/>
                              </a:lnTo>
                              <a:cubicBezTo>
                                <a:pt x="19748" y="4314"/>
                                <a:pt x="19756" y="4254"/>
                                <a:pt x="19756" y="4194"/>
                              </a:cubicBezTo>
                              <a:lnTo>
                                <a:pt x="19756" y="3086"/>
                              </a:lnTo>
                              <a:cubicBezTo>
                                <a:pt x="19756" y="3026"/>
                                <a:pt x="19748" y="2966"/>
                                <a:pt x="19740" y="2966"/>
                              </a:cubicBezTo>
                              <a:lnTo>
                                <a:pt x="19656" y="2966"/>
                              </a:lnTo>
                              <a:lnTo>
                                <a:pt x="19656" y="2337"/>
                              </a:lnTo>
                              <a:cubicBezTo>
                                <a:pt x="19656" y="2277"/>
                                <a:pt x="19648" y="2217"/>
                                <a:pt x="19640" y="2217"/>
                              </a:cubicBezTo>
                              <a:close/>
                              <a:moveTo>
                                <a:pt x="19740" y="20641"/>
                              </a:moveTo>
                              <a:lnTo>
                                <a:pt x="19656" y="20641"/>
                              </a:lnTo>
                              <a:lnTo>
                                <a:pt x="19656" y="20012"/>
                              </a:lnTo>
                              <a:cubicBezTo>
                                <a:pt x="19656" y="19952"/>
                                <a:pt x="19648" y="19892"/>
                                <a:pt x="19640" y="19892"/>
                              </a:cubicBezTo>
                              <a:lnTo>
                                <a:pt x="19492" y="19892"/>
                              </a:lnTo>
                              <a:cubicBezTo>
                                <a:pt x="19484" y="19892"/>
                                <a:pt x="19476" y="19952"/>
                                <a:pt x="19476" y="20012"/>
                              </a:cubicBezTo>
                              <a:lnTo>
                                <a:pt x="19476" y="20641"/>
                              </a:lnTo>
                              <a:lnTo>
                                <a:pt x="19392" y="20641"/>
                              </a:lnTo>
                              <a:cubicBezTo>
                                <a:pt x="19384" y="20641"/>
                                <a:pt x="19376" y="20701"/>
                                <a:pt x="19376" y="20761"/>
                              </a:cubicBezTo>
                              <a:lnTo>
                                <a:pt x="19376" y="21600"/>
                              </a:lnTo>
                              <a:lnTo>
                                <a:pt x="19764" y="21600"/>
                              </a:lnTo>
                              <a:lnTo>
                                <a:pt x="19764" y="20761"/>
                              </a:lnTo>
                              <a:cubicBezTo>
                                <a:pt x="19760" y="20701"/>
                                <a:pt x="19752" y="20641"/>
                                <a:pt x="19740" y="20641"/>
                              </a:cubicBezTo>
                              <a:close/>
                              <a:moveTo>
                                <a:pt x="20048" y="5003"/>
                              </a:moveTo>
                              <a:lnTo>
                                <a:pt x="19884" y="5003"/>
                              </a:lnTo>
                              <a:cubicBezTo>
                                <a:pt x="19872" y="5003"/>
                                <a:pt x="19864" y="5063"/>
                                <a:pt x="19864" y="5153"/>
                              </a:cubicBezTo>
                              <a:lnTo>
                                <a:pt x="19864" y="5872"/>
                              </a:lnTo>
                              <a:lnTo>
                                <a:pt x="19768" y="5872"/>
                              </a:lnTo>
                              <a:cubicBezTo>
                                <a:pt x="19756" y="5872"/>
                                <a:pt x="19748" y="5932"/>
                                <a:pt x="19748" y="6022"/>
                              </a:cubicBezTo>
                              <a:lnTo>
                                <a:pt x="19748" y="6591"/>
                              </a:lnTo>
                              <a:lnTo>
                                <a:pt x="19748" y="6591"/>
                              </a:lnTo>
                              <a:lnTo>
                                <a:pt x="19748" y="7280"/>
                              </a:lnTo>
                              <a:cubicBezTo>
                                <a:pt x="19748" y="7370"/>
                                <a:pt x="19756" y="7430"/>
                                <a:pt x="19768" y="7430"/>
                              </a:cubicBezTo>
                              <a:lnTo>
                                <a:pt x="19864" y="7430"/>
                              </a:lnTo>
                              <a:lnTo>
                                <a:pt x="19864" y="8149"/>
                              </a:lnTo>
                              <a:cubicBezTo>
                                <a:pt x="19864" y="8239"/>
                                <a:pt x="19872" y="8298"/>
                                <a:pt x="19884" y="8298"/>
                              </a:cubicBezTo>
                              <a:lnTo>
                                <a:pt x="20048" y="8298"/>
                              </a:lnTo>
                              <a:cubicBezTo>
                                <a:pt x="20060" y="8298"/>
                                <a:pt x="20068" y="8239"/>
                                <a:pt x="20068" y="8149"/>
                              </a:cubicBezTo>
                              <a:lnTo>
                                <a:pt x="20068" y="7430"/>
                              </a:lnTo>
                              <a:lnTo>
                                <a:pt x="20164" y="7430"/>
                              </a:lnTo>
                              <a:cubicBezTo>
                                <a:pt x="20176" y="7430"/>
                                <a:pt x="20184" y="7370"/>
                                <a:pt x="20184" y="7280"/>
                              </a:cubicBezTo>
                              <a:lnTo>
                                <a:pt x="20184" y="5992"/>
                              </a:lnTo>
                              <a:cubicBezTo>
                                <a:pt x="20184" y="5902"/>
                                <a:pt x="20176" y="5842"/>
                                <a:pt x="20164" y="5842"/>
                              </a:cubicBezTo>
                              <a:lnTo>
                                <a:pt x="20068" y="5842"/>
                              </a:lnTo>
                              <a:lnTo>
                                <a:pt x="20068" y="5123"/>
                              </a:lnTo>
                              <a:cubicBezTo>
                                <a:pt x="20068" y="5063"/>
                                <a:pt x="20060" y="5003"/>
                                <a:pt x="20048" y="5003"/>
                              </a:cubicBezTo>
                              <a:close/>
                              <a:moveTo>
                                <a:pt x="20460" y="7759"/>
                              </a:moveTo>
                              <a:lnTo>
                                <a:pt x="20276" y="7759"/>
                              </a:lnTo>
                              <a:cubicBezTo>
                                <a:pt x="20264" y="7759"/>
                                <a:pt x="20256" y="7819"/>
                                <a:pt x="20256" y="7909"/>
                              </a:cubicBezTo>
                              <a:lnTo>
                                <a:pt x="20256" y="8688"/>
                              </a:lnTo>
                              <a:lnTo>
                                <a:pt x="20152" y="8688"/>
                              </a:lnTo>
                              <a:cubicBezTo>
                                <a:pt x="20140" y="8688"/>
                                <a:pt x="20132" y="8748"/>
                                <a:pt x="20132" y="8838"/>
                              </a:cubicBezTo>
                              <a:lnTo>
                                <a:pt x="20132" y="9467"/>
                              </a:lnTo>
                              <a:lnTo>
                                <a:pt x="20132" y="9467"/>
                              </a:lnTo>
                              <a:lnTo>
                                <a:pt x="20132" y="10216"/>
                              </a:lnTo>
                              <a:cubicBezTo>
                                <a:pt x="20132" y="10306"/>
                                <a:pt x="20140" y="10366"/>
                                <a:pt x="20152" y="10366"/>
                              </a:cubicBezTo>
                              <a:lnTo>
                                <a:pt x="20256" y="10366"/>
                              </a:lnTo>
                              <a:lnTo>
                                <a:pt x="20256" y="11145"/>
                              </a:lnTo>
                              <a:cubicBezTo>
                                <a:pt x="20256" y="11234"/>
                                <a:pt x="20264" y="11294"/>
                                <a:pt x="20276" y="11294"/>
                              </a:cubicBezTo>
                              <a:lnTo>
                                <a:pt x="20460" y="11294"/>
                              </a:lnTo>
                              <a:cubicBezTo>
                                <a:pt x="20472" y="11294"/>
                                <a:pt x="20480" y="11234"/>
                                <a:pt x="20480" y="11145"/>
                              </a:cubicBezTo>
                              <a:lnTo>
                                <a:pt x="20480" y="10366"/>
                              </a:lnTo>
                              <a:lnTo>
                                <a:pt x="20584" y="10366"/>
                              </a:lnTo>
                              <a:cubicBezTo>
                                <a:pt x="20596" y="10366"/>
                                <a:pt x="20604" y="10306"/>
                                <a:pt x="20604" y="10216"/>
                              </a:cubicBezTo>
                              <a:lnTo>
                                <a:pt x="20604" y="8838"/>
                              </a:lnTo>
                              <a:cubicBezTo>
                                <a:pt x="20604" y="8748"/>
                                <a:pt x="20596" y="8688"/>
                                <a:pt x="20584" y="8688"/>
                              </a:cubicBezTo>
                              <a:lnTo>
                                <a:pt x="20480" y="8688"/>
                              </a:lnTo>
                              <a:lnTo>
                                <a:pt x="20480" y="7909"/>
                              </a:lnTo>
                              <a:cubicBezTo>
                                <a:pt x="20480" y="7849"/>
                                <a:pt x="20472" y="7759"/>
                                <a:pt x="20460" y="7759"/>
                              </a:cubicBezTo>
                              <a:close/>
                              <a:moveTo>
                                <a:pt x="20276" y="17256"/>
                              </a:moveTo>
                              <a:lnTo>
                                <a:pt x="20460" y="17256"/>
                              </a:lnTo>
                              <a:cubicBezTo>
                                <a:pt x="20472" y="17256"/>
                                <a:pt x="20480" y="17196"/>
                                <a:pt x="20480" y="17106"/>
                              </a:cubicBezTo>
                              <a:lnTo>
                                <a:pt x="20480" y="16327"/>
                              </a:lnTo>
                              <a:lnTo>
                                <a:pt x="20584" y="16327"/>
                              </a:lnTo>
                              <a:cubicBezTo>
                                <a:pt x="20596" y="16327"/>
                                <a:pt x="20604" y="16267"/>
                                <a:pt x="20604" y="16178"/>
                              </a:cubicBezTo>
                              <a:lnTo>
                                <a:pt x="20604" y="14799"/>
                              </a:lnTo>
                              <a:cubicBezTo>
                                <a:pt x="20604" y="14710"/>
                                <a:pt x="20596" y="14650"/>
                                <a:pt x="20584" y="14650"/>
                              </a:cubicBezTo>
                              <a:lnTo>
                                <a:pt x="20480" y="14650"/>
                              </a:lnTo>
                              <a:lnTo>
                                <a:pt x="20480" y="13871"/>
                              </a:lnTo>
                              <a:cubicBezTo>
                                <a:pt x="20480" y="13781"/>
                                <a:pt x="20472" y="13721"/>
                                <a:pt x="20460" y="13721"/>
                              </a:cubicBezTo>
                              <a:lnTo>
                                <a:pt x="20276" y="13721"/>
                              </a:lnTo>
                              <a:cubicBezTo>
                                <a:pt x="20264" y="13721"/>
                                <a:pt x="20256" y="13781"/>
                                <a:pt x="20256" y="13871"/>
                              </a:cubicBezTo>
                              <a:lnTo>
                                <a:pt x="20256" y="14650"/>
                              </a:lnTo>
                              <a:lnTo>
                                <a:pt x="20152" y="14650"/>
                              </a:lnTo>
                              <a:cubicBezTo>
                                <a:pt x="20140" y="14650"/>
                                <a:pt x="20132" y="14710"/>
                                <a:pt x="20132" y="14799"/>
                              </a:cubicBezTo>
                              <a:lnTo>
                                <a:pt x="20132" y="15429"/>
                              </a:lnTo>
                              <a:lnTo>
                                <a:pt x="20132" y="15429"/>
                              </a:lnTo>
                              <a:lnTo>
                                <a:pt x="20132" y="16178"/>
                              </a:lnTo>
                              <a:cubicBezTo>
                                <a:pt x="20132" y="16267"/>
                                <a:pt x="20140" y="16327"/>
                                <a:pt x="20152" y="16327"/>
                              </a:cubicBezTo>
                              <a:lnTo>
                                <a:pt x="20256" y="16327"/>
                              </a:lnTo>
                              <a:lnTo>
                                <a:pt x="20256" y="17106"/>
                              </a:lnTo>
                              <a:cubicBezTo>
                                <a:pt x="20256" y="17166"/>
                                <a:pt x="20264" y="17256"/>
                                <a:pt x="20276" y="1725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2" o:spid="_x0000_s1026" style="position:absolute;margin-left:0;margin-top:0;width:540pt;height:72.7pt;z-index:-251637760;mso-width-percent:1000;mso-position-horizontal:center;mso-position-horizontal-relative:margin;mso-position-vertical:bottom;mso-position-vertical-relative:page;mso-width-percent:1000;mso-width-relative:margin;mso-height-relative:margin" coordsize="68580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">
              <v:rect id="Rectangle" o:spid="_x0000_s1027" style="position:absolute;top:609;width:68580;height:86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PNL8A&#10;AADbAAAADwAAAGRycy9kb3ducmV2LnhtbERPS2vCQBC+F/wPywi91Y0WpKSuUgRtkV58gB7H7DQJ&#10;zc6G7Kjx33cOQo8f33u26ENjrtSlOrKD8SgDQ1xEX3Pp4LBfvbyBSYLssYlMDu6UYDEfPM0w9/HG&#10;W7rupDQawilHB5VIm1ubiooCplFsiZX7iV1AUdiV1nd40/DQ2EmWTW3AmrWhwpaWFRW/u0tw8BrP&#10;a9xMv8OYJYWTnI/Hi/907nnYf7yDEerlX/xwf3n16Xr9oj/Az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w480vwAAANsAAAAPAAAAAAAAAAAAAAAAAJgCAABkcnMvZG93bnJl&#10;di54bWxQSwUGAAAAAAQABAD1AAAAhAMAAAAA&#10;" fillcolor="#264d2b [3204]" stroked="f" strokeweight="1pt">
                <v:stroke miterlimit="4"/>
                <v:textbox inset="3pt,3pt,3pt,3pt"/>
              </v:rect>
              <v:shape id="Shape" o:spid="_x0000_s1028" style="position:absolute;width:68580;height:9156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11NcQA&#10;AADbAAAADwAAAGRycy9kb3ducmV2LnhtbESPQWvCQBSE70L/w/IK3nTTiFZiNlICLb1UUHvw+Nh9&#10;JsHs25BdY+yv7wqFHoeZ+YbJt6NtxUC9bxwreJknIIi1Mw1XCr6P77M1CB+QDbaOScGdPGyLp0mO&#10;mXE33tNwCJWIEPYZKqhD6DIpva7Jop+7jjh6Z9dbDFH2lTQ93iLctjJNkpW02HBcqLGjsiZ9OVyt&#10;gpO+/uxK+TF8vWI50m7p14tUKzV9Ht82IAKN4T/81/40ChYpPL7EH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ddTXEAAAA2wAAAA8AAAAAAAAAAAAAAAAAmAIAAGRycy9k&#10;b3ducmV2LnhtbFBLBQYAAAAABAAEAPUAAACJAwAAAAA=&#10;" path="m18904,14889r-68,l18836,14380v,-60,-8,-120,-16,-120l18700,14260v-8,,-16,60,-16,120l18684,14889r-68,c18608,14889,18600,14949,18600,15009r,899c18600,15968,18608,16028,18616,16028r68,l18684,16537v,60,8,120,16,120l18820,16657v8,,16,-60,16,-120l18836,16028r68,c18912,16028,18920,15968,18920,15908r,-899c18916,14919,18912,14889,18904,14889xm18484,6022r-64,l18420,5542v,-60,-4,-90,-12,-90l18300,5452v-8,,-12,30,-12,90l18288,6022r-64,c18216,6022,18212,6052,18212,6111r,809c18212,6980,18216,7010,18224,7010r64,l18288,7490v,59,4,89,12,89l18408,7579v8,,12,-30,12,-89l18420,7010r64,c18492,7010,18496,6980,18496,6920r,-809c18500,6052,18492,6022,18484,6022xm18904,20761r-68,l18836,20252v,-60,-8,-120,-16,-120l18700,20132v-8,,-16,60,-16,120l18684,20761r-68,c18608,20761,18600,20821,18600,20881r,719l18916,21600r,-719c18916,20821,18912,20761,18904,20761xm18904,9017r-68,l18836,8508v,-60,-8,-120,-16,-120l18700,8388v-8,,-16,60,-16,120l18684,9017r-68,c18608,9017,18600,9077,18600,9137r,899c18600,10096,18608,10156,18616,10156r68,l18684,10665v,60,8,120,16,120l18820,10785v8,,16,-60,16,-120l18836,10156r68,c18912,10156,18920,10096,18920,10036r,-899c18916,9047,18912,9017,18904,9017xm18904,3116r-68,l18836,2606v,-60,-8,-119,-16,-119l18700,2487v-8,,-16,59,-16,119l18684,3116r-68,c18608,3116,18600,3176,18600,3236r,898c18600,4194,18608,4254,18616,4254r68,l18684,4763v,60,8,120,16,120l18820,4883v8,,16,-60,16,-120l18836,4254r68,c18912,4254,18920,4194,18920,4134r,-898c18916,3176,18912,3116,18904,3116xm18484,17825r-64,l18420,17346v,-60,-4,-90,-12,-90l18300,17256v-8,,-12,30,-12,90l18288,17825r-64,c18216,17825,18212,17855,18212,17915r,809c18212,18784,18216,18814,18224,18814r64,l18288,19293v,60,4,90,12,90l18408,19383v8,,12,-30,12,-90l18420,18814r64,c18492,18814,18496,18784,18496,18724r,-809c18500,17855,18492,17825,18484,17825xm18484,11893r-64,l18420,11414v,-60,-4,-90,-12,-90l18300,11324v-8,,-12,30,-12,90l18288,11893r-64,c18216,11893,18212,11923,18212,11983r,809c18212,12852,18216,12882,18224,12882r64,l18288,13361v,60,4,90,12,90l18408,13451v8,,12,-30,12,-90l18420,12882r64,c18492,12882,18496,12852,18496,12792r,-809c18500,11923,18492,11893,18484,11893xm18072,14979r-56,l18016,14560v,-60,-4,-90,-12,-90l17908,14470v-8,,-12,30,-12,90l17896,14979r-56,c17832,14979,17828,15009,17828,15069r,719c17828,15848,17832,15878,17840,15878r56,l17896,16297v,60,4,90,12,90l18004,16387v8,,12,-30,12,-90l18016,15878r56,c18080,15878,18084,15848,18084,15788r,-719c18080,15039,18076,14979,18072,14979xm18072,20881r-56,l18016,20462v,-60,-4,-90,-12,-90l17908,20372v-8,,-12,30,-12,90l17896,20881r-56,c17832,20881,17828,20911,17828,20971r,629l18084,21600r,-629c18080,20911,18076,20881,18072,20881xm18072,9107r-56,l18016,8688v,-60,-4,-90,-12,-90l17908,8598v-8,,-12,30,-12,90l17896,9107r-56,c17832,9107,17828,9137,17828,9197r,719c17828,9976,17832,10006,17840,10006r56,l17896,10426v,59,4,89,12,89l18004,10515v8,,12,-30,12,-89l18016,10006r56,c18080,10006,18084,9976,18084,9916r,-719c18080,9137,18076,9107,18072,9107xm19320,11774r-76,l19244,11204v,-59,-8,-119,-16,-119l19096,11085v-8,,-16,60,-16,119l19080,11774r-76,c18996,11774,18988,11834,18988,11893r,1019c18988,12972,18996,13032,19004,13032r76,l19080,13601v,60,8,120,16,120l19232,13721v8,,16,-60,16,-120l19248,13032r76,c19332,13032,19340,12972,19340,12912r,-1019c19336,11834,19328,11774,19320,11774xm18072,3236r-56,l18016,2816v,-60,-4,-90,-12,-90l17908,2726v-8,,-12,30,-12,90l17896,3236r-56,c17832,3236,17828,3265,17828,3325r,719c17828,4104,17832,4134,17840,4134r56,l17896,4554v,60,4,90,12,90l18004,4644v8,,12,-30,12,-90l18016,4134r56,c18080,4134,18084,4104,18084,4044r,-719c18080,3265,18076,3236,18072,3236xm19320,17705r-76,l19244,17136v,-60,-8,-120,-16,-120l19096,17016v-8,,-16,60,-16,120l19080,17705r-76,c18996,17705,18988,17765,18988,17825r,1019c18988,18904,18996,18964,19004,18964r76,l19080,19533v,60,8,120,16,120l19232,19653v8,,16,-60,16,-120l19248,18964r76,c19332,18964,19340,18904,19340,18844r,-1019c19336,17765,19328,17705,19320,17705xm19884,14110r164,c20060,14110,20068,14050,20068,13961r,-719l20164,13242v12,,20,-60,20,-150l20184,11864v,-90,-8,-150,-20,-150l20068,11714r,-719c20068,10905,20060,10845,20048,10845r-164,c19872,10845,19864,10905,19864,10995r,719l19768,11714v-12,,-20,60,-20,150l19748,12433r,l19748,13122v,90,8,150,20,150l19864,13272r,719c19864,14050,19872,14110,19884,14110xm20184,19054r,-1229c20184,17735,20176,17675,20164,17675r-96,l20068,16956v,-89,-8,-149,-20,-149l19884,16807v-12,,-20,60,-20,149l19864,17675r-96,c19756,17675,19748,17735,19748,17825r,569l19748,18394r,689c19748,19173,19756,19233,19768,19233r96,l19864,19952v,90,8,150,20,150l20048,20102v12,,20,-60,20,-150l20068,19233r96,c20172,19203,20184,19143,20184,19054xm19368,10126v,60,8,120,16,120l19468,10246r,629c19468,10935,19476,10995,19484,10995r148,c19640,10995,19648,10935,19648,10875r,-629l19732,10246v8,,16,-60,16,-120l19748,9017v,-59,-8,-119,-16,-119l19656,8898r,-629c19656,8209,19648,8149,19640,8149r-148,c19484,8149,19476,8209,19476,8269r,629l19392,8898v-8,,-16,60,-16,119l19376,10126r-8,xm19368,15998v,60,8,120,16,120l19468,16118r,629c19468,16807,19476,16867,19484,16867r148,c19640,16867,19648,16807,19648,16747r,-629l19732,16118v8,,16,-60,16,-120l19748,14889v,-60,-8,-120,-16,-120l19656,14769r,-629c19656,14080,19648,14021,19640,14021r-148,c19484,14021,19476,14080,19476,14140r,629l19392,14769v-8,,-16,60,-16,120l19376,15998r-8,xm,l,2127r19864,l19864,2277v,90,8,150,20,150l20048,2427v12,,20,-60,20,-150l20068,2127r188,l20256,2846r-104,c20140,2846,20132,2906,20132,2996r,629l20132,3625r,749c20132,4464,20140,4524,20152,4524r104,l20256,5303v,89,8,149,20,149l20460,5452v12,,20,-60,20,-149l20480,4524r104,c20596,4524,20604,4464,20604,4374r,-1378c20604,2906,20596,2846,20584,2846r-104,l20480,2127r164,l20644,2636v,90,12,180,24,180l20872,2816v,,4,,4,c20876,2816,20876,2846,20876,2846r,1708c20876,4673,20888,4763,20904,4763r132,l21036,5752v,120,12,210,28,210l21248,5962r,1438l21064,7400v-8,,-16,30,-20,90l21044,6022v,-90,-12,-180,-24,-180l20896,5842r,-869c20896,4883,20884,4793,20872,4793r-204,c20656,4793,20644,4883,20644,4973r,869l20528,5842v-12,,-24,90,-24,180l20504,7549v,90,12,180,24,180l20644,7729r,869c20644,8688,20656,8778,20668,8778r204,c20872,8778,20876,8778,20876,8778r,1677c20876,10575,20888,10665,20904,10665r132,l21036,11654v,120,12,209,28,209l21248,11863r,1438l21064,13301v-8,,-16,30,-20,90l21044,11923v,-89,-12,-179,-24,-179l20896,11744r,-959c20896,10695,20884,10605,20872,10605r-204,c20656,10605,20644,10695,20644,10785r,869l20528,11654v-12,,-24,90,-24,180l20504,13361v,90,12,180,24,180l20644,13541r,869c20644,14500,20656,14590,20668,14590r204,c20872,14590,20876,14590,20876,14590r,1677c20876,16387,20888,16477,20904,16477r132,l21036,17466v,120,12,209,28,209l21248,17675r,1438l21064,19113v-8,,-16,30,-20,90l21044,17675v,-89,-12,-179,-24,-179l20896,17496r,-869c20896,16537,20884,16447,20872,16447r-204,c20656,16447,20644,16537,20644,16627r,869l20528,17496v-12,,-24,90,-24,179l20504,19203v,90,12,180,24,180l20644,19383r,869c20644,20342,20656,20432,20668,20432r204,c20872,20432,20876,20432,20876,20432v,,,30,,30l20876,21570r596,l21472,20881r128,l21600,15938r-128,l21472,15039r128,l21600,10096r-128,l21472,9167r128,l21600,4224r-128,l21472,3236r128,l21600,2097r,l21600,,,xm21032,2636r-132,c20896,2636,20896,2636,20892,2636v,,,-30,,-30l20892,2097r136,l21028,2636r4,xm21032,8508r-132,c20896,8508,20896,8508,20896,8508r,-839l21012,7669v8,,16,-30,20,-90l21032,8508xm21032,14410r-132,c20896,14410,20896,14410,20896,14410r,-839l21012,13571v8,,16,-30,20,-90l21032,14410xm21032,20282r-132,c20896,20282,20896,20282,20892,20282v,,,-30,,-30l20892,19383r116,c21016,19383,21024,19353,21028,19293r,989l21032,20282xm21420,20282r-108,l21312,19623r108,l21420,20282xm21420,17286r-108,l21312,16507r108,l21420,17286xm21420,14410r-108,l21312,13781r108,l21420,14410xm21420,11444r-108,l21312,10605r108,l21420,11444xm21420,8508r-108,l21312,7879r108,l21420,8508xm21420,5572r-108,l21312,4733r108,l21420,5572xm21420,2636r-108,l21312,2127r108,l21420,2636xm19320,5902r-76,l19244,5333v,-60,-8,-120,-16,-120l19096,5213v-8,,-16,60,-16,120l19080,5902r-76,c18996,5902,18988,5962,18988,6022r,1018c18988,7100,18996,7160,19004,7160r76,l19080,7729v,60,8,120,16,120l19232,7849v8,,16,-60,16,-120l19248,7160r76,c19332,7160,19340,7100,19340,7040r,-1018c19336,5932,19328,5902,19320,5902xm20588,20462r-104,l20484,19683v,-90,-8,-150,-20,-150l20280,19533v-12,,-20,60,-20,150l20260,20462r-104,c20144,20462,20136,20521,20136,20611r,629l20136,21240r,330l20616,21570r,-959c20608,20551,20600,20462,20588,20462xm19640,2217r-148,c19484,2217,19476,2277,19476,2337r,629l19392,2966v-8,,-16,60,-16,120l19376,4194v,60,8,120,16,120l19476,4314r,629c19476,5003,19484,5063,19492,5063r148,c19648,5063,19656,5003,19656,4943r,-629l19740,4314v8,,16,-60,16,-120l19756,3086v,-60,-8,-120,-16,-120l19656,2966r,-629c19656,2277,19648,2217,19640,2217xm19740,20641r-84,l19656,20012v,-60,-8,-120,-16,-120l19492,19892v-8,,-16,60,-16,120l19476,20641r-84,c19384,20641,19376,20701,19376,20761r,839l19764,21600r,-839c19760,20701,19752,20641,19740,20641xm20048,5003r-164,c19872,5003,19864,5063,19864,5153r,719l19768,5872v-12,,-20,60,-20,150l19748,6591r,l19748,7280v,90,8,150,20,150l19864,7430r,719c19864,8239,19872,8298,19884,8298r164,c20060,8298,20068,8239,20068,8149r,-719l20164,7430v12,,20,-60,20,-150l20184,5992v,-90,-8,-150,-20,-150l20068,5842r,-719c20068,5063,20060,5003,20048,5003xm20460,7759r-184,c20264,7759,20256,7819,20256,7909r,779l20152,8688v-12,,-20,60,-20,150l20132,9467r,l20132,10216v,90,8,150,20,150l20256,10366r,779c20256,11234,20264,11294,20276,11294r184,c20472,11294,20480,11234,20480,11145r,-779l20584,10366v12,,20,-60,20,-150l20604,8838v,-90,-8,-150,-20,-150l20480,8688r,-779c20480,7849,20472,7759,20460,7759xm20276,17256r184,c20472,17256,20480,17196,20480,17106r,-779l20584,16327v12,,20,-60,20,-149l20604,14799v,-89,-8,-149,-20,-149l20480,14650r,-779c20480,13781,20472,13721,20460,13721r-184,c20264,13721,20256,13781,20256,13871r,779l20152,14650v-12,,-20,60,-20,149l20132,15429r,l20132,16178v,89,8,149,20,149l20256,16327r,779c20256,17166,20264,17256,20276,17256xe" fillcolor="#60b966 [3205]" stroked="f" strokeweight="1pt">
                <v:stroke miterlimit="4" joinstyle="miter"/>
                <v:path arrowok="t" o:extrusionok="f" o:connecttype="custom" o:connectlocs="3429000,457835;3429000,457835;3429000,457835;3429000,457835" o:connectangles="0,90,180,270"/>
              </v:shape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4AC" w:rsidRDefault="000A14AC" w:rsidP="008F1194">
      <w:pPr>
        <w:spacing w:after="0"/>
      </w:pPr>
      <w:r>
        <w:separator/>
      </w:r>
    </w:p>
    <w:p w:rsidR="000A14AC" w:rsidRDefault="000A14AC"/>
  </w:footnote>
  <w:footnote w:type="continuationSeparator" w:id="0">
    <w:p w:rsidR="000A14AC" w:rsidRDefault="000A14AC" w:rsidP="008F1194">
      <w:pPr>
        <w:spacing w:after="0"/>
      </w:pPr>
      <w:r>
        <w:continuationSeparator/>
      </w:r>
    </w:p>
    <w:p w:rsidR="000A14AC" w:rsidRDefault="000A14A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7669" w:rsidRDefault="00A95391" w:rsidP="00256681">
    <w:pPr>
      <w:tabs>
        <w:tab w:val="center" w:pos="4680"/>
        <w:tab w:val="right" w:pos="9360"/>
      </w:tabs>
      <w:spacing w:after="0"/>
      <w:ind w:right="27"/>
      <w:jc w:val="right"/>
    </w:pPr>
    <w:r w:rsidRPr="00671EF0"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4D36B87B" wp14:editId="475014E9">
              <wp:simplePos x="0" y="0"/>
              <wp:positionH relativeFrom="margin">
                <wp:align>center</wp:align>
              </wp:positionH>
              <wp:positionV relativeFrom="page">
                <wp:align>top</wp:align>
              </wp:positionV>
              <wp:extent cx="6858000" cy="905256"/>
              <wp:effectExtent l="0" t="0" r="0" b="9525"/>
              <wp:wrapNone/>
              <wp:docPr id="17" name="Group 17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05256"/>
                        <a:chOff x="0" y="0"/>
                        <a:chExt cx="6858000" cy="909321"/>
                      </a:xfrm>
                    </wpg:grpSpPr>
                    <wps:wsp>
                      <wps:cNvPr id="18" name="Shape"/>
                      <wps:cNvSpPr/>
                      <wps:spPr>
                        <a:xfrm>
                          <a:off x="0" y="0"/>
                          <a:ext cx="2508250" cy="82804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9347" y="5764"/>
                              </a:moveTo>
                              <a:lnTo>
                                <a:pt x="18997" y="5764"/>
                              </a:lnTo>
                              <a:lnTo>
                                <a:pt x="18997" y="4704"/>
                              </a:lnTo>
                              <a:cubicBezTo>
                                <a:pt x="18997" y="4572"/>
                                <a:pt x="18964" y="4506"/>
                                <a:pt x="18931" y="4506"/>
                              </a:cubicBezTo>
                              <a:lnTo>
                                <a:pt x="18319" y="4506"/>
                              </a:lnTo>
                              <a:cubicBezTo>
                                <a:pt x="18275" y="4506"/>
                                <a:pt x="18253" y="4605"/>
                                <a:pt x="18253" y="4704"/>
                              </a:cubicBezTo>
                              <a:lnTo>
                                <a:pt x="18253" y="5764"/>
                              </a:lnTo>
                              <a:lnTo>
                                <a:pt x="17903" y="5764"/>
                              </a:lnTo>
                              <a:cubicBezTo>
                                <a:pt x="17860" y="5764"/>
                                <a:pt x="17838" y="5864"/>
                                <a:pt x="17838" y="5963"/>
                              </a:cubicBezTo>
                              <a:lnTo>
                                <a:pt x="17838" y="7818"/>
                              </a:lnTo>
                              <a:cubicBezTo>
                                <a:pt x="17838" y="7951"/>
                                <a:pt x="17871" y="8017"/>
                                <a:pt x="17903" y="8017"/>
                              </a:cubicBezTo>
                              <a:lnTo>
                                <a:pt x="18253" y="8017"/>
                              </a:lnTo>
                              <a:lnTo>
                                <a:pt x="18253" y="9077"/>
                              </a:lnTo>
                              <a:cubicBezTo>
                                <a:pt x="18253" y="9210"/>
                                <a:pt x="18286" y="9276"/>
                                <a:pt x="18319" y="9276"/>
                              </a:cubicBezTo>
                              <a:lnTo>
                                <a:pt x="18931" y="9276"/>
                              </a:lnTo>
                              <a:cubicBezTo>
                                <a:pt x="18975" y="9276"/>
                                <a:pt x="18997" y="9177"/>
                                <a:pt x="18997" y="9077"/>
                              </a:cubicBezTo>
                              <a:lnTo>
                                <a:pt x="18997" y="8017"/>
                              </a:lnTo>
                              <a:lnTo>
                                <a:pt x="19347" y="8017"/>
                              </a:lnTo>
                              <a:cubicBezTo>
                                <a:pt x="19391" y="8017"/>
                                <a:pt x="19413" y="7918"/>
                                <a:pt x="19413" y="7818"/>
                              </a:cubicBezTo>
                              <a:lnTo>
                                <a:pt x="19413" y="5996"/>
                              </a:lnTo>
                              <a:cubicBezTo>
                                <a:pt x="19413" y="5864"/>
                                <a:pt x="19380" y="5764"/>
                                <a:pt x="19347" y="5764"/>
                              </a:cubicBezTo>
                              <a:close/>
                              <a:moveTo>
                                <a:pt x="21523" y="12291"/>
                              </a:moveTo>
                              <a:lnTo>
                                <a:pt x="21206" y="12291"/>
                              </a:lnTo>
                              <a:lnTo>
                                <a:pt x="21206" y="11330"/>
                              </a:lnTo>
                              <a:cubicBezTo>
                                <a:pt x="21206" y="11231"/>
                                <a:pt x="21173" y="11131"/>
                                <a:pt x="21141" y="11131"/>
                              </a:cubicBezTo>
                              <a:lnTo>
                                <a:pt x="20594" y="11131"/>
                              </a:lnTo>
                              <a:cubicBezTo>
                                <a:pt x="20561" y="11131"/>
                                <a:pt x="20528" y="11231"/>
                                <a:pt x="20528" y="11330"/>
                              </a:cubicBezTo>
                              <a:lnTo>
                                <a:pt x="20528" y="12291"/>
                              </a:lnTo>
                              <a:lnTo>
                                <a:pt x="20211" y="12291"/>
                              </a:lnTo>
                              <a:cubicBezTo>
                                <a:pt x="20178" y="12291"/>
                                <a:pt x="20145" y="12390"/>
                                <a:pt x="20145" y="12490"/>
                              </a:cubicBezTo>
                              <a:lnTo>
                                <a:pt x="20145" y="14146"/>
                              </a:lnTo>
                              <a:cubicBezTo>
                                <a:pt x="20145" y="14245"/>
                                <a:pt x="20178" y="14345"/>
                                <a:pt x="20211" y="14345"/>
                              </a:cubicBezTo>
                              <a:lnTo>
                                <a:pt x="20528" y="14345"/>
                              </a:lnTo>
                              <a:lnTo>
                                <a:pt x="20528" y="15272"/>
                              </a:lnTo>
                              <a:cubicBezTo>
                                <a:pt x="20528" y="15372"/>
                                <a:pt x="20561" y="15471"/>
                                <a:pt x="20594" y="15471"/>
                              </a:cubicBezTo>
                              <a:lnTo>
                                <a:pt x="21141" y="15471"/>
                              </a:lnTo>
                              <a:cubicBezTo>
                                <a:pt x="21173" y="15471"/>
                                <a:pt x="21206" y="15372"/>
                                <a:pt x="21206" y="15272"/>
                              </a:cubicBezTo>
                              <a:lnTo>
                                <a:pt x="21206" y="14312"/>
                              </a:lnTo>
                              <a:lnTo>
                                <a:pt x="21523" y="14312"/>
                              </a:lnTo>
                              <a:cubicBezTo>
                                <a:pt x="21556" y="14312"/>
                                <a:pt x="21589" y="14212"/>
                                <a:pt x="21589" y="14113"/>
                              </a:cubicBezTo>
                              <a:lnTo>
                                <a:pt x="21589" y="12456"/>
                              </a:lnTo>
                              <a:cubicBezTo>
                                <a:pt x="21589" y="12390"/>
                                <a:pt x="21556" y="12291"/>
                                <a:pt x="21523" y="12291"/>
                              </a:cubicBezTo>
                              <a:close/>
                              <a:moveTo>
                                <a:pt x="19347" y="19082"/>
                              </a:moveTo>
                              <a:lnTo>
                                <a:pt x="18997" y="19082"/>
                              </a:lnTo>
                              <a:lnTo>
                                <a:pt x="18997" y="18022"/>
                              </a:lnTo>
                              <a:cubicBezTo>
                                <a:pt x="18997" y="17890"/>
                                <a:pt x="18964" y="17823"/>
                                <a:pt x="18931" y="17823"/>
                              </a:cubicBezTo>
                              <a:lnTo>
                                <a:pt x="18319" y="17823"/>
                              </a:lnTo>
                              <a:cubicBezTo>
                                <a:pt x="18275" y="17823"/>
                                <a:pt x="18253" y="17923"/>
                                <a:pt x="18253" y="18022"/>
                              </a:cubicBezTo>
                              <a:lnTo>
                                <a:pt x="18253" y="19082"/>
                              </a:lnTo>
                              <a:lnTo>
                                <a:pt x="17903" y="19082"/>
                              </a:lnTo>
                              <a:cubicBezTo>
                                <a:pt x="17860" y="19082"/>
                                <a:pt x="17838" y="19182"/>
                                <a:pt x="17838" y="19281"/>
                              </a:cubicBezTo>
                              <a:lnTo>
                                <a:pt x="17838" y="21136"/>
                              </a:lnTo>
                              <a:cubicBezTo>
                                <a:pt x="17838" y="21269"/>
                                <a:pt x="17871" y="21335"/>
                                <a:pt x="17903" y="21335"/>
                              </a:cubicBezTo>
                              <a:lnTo>
                                <a:pt x="18253" y="21335"/>
                              </a:lnTo>
                              <a:lnTo>
                                <a:pt x="18253" y="21567"/>
                              </a:lnTo>
                              <a:lnTo>
                                <a:pt x="18997" y="21567"/>
                              </a:lnTo>
                              <a:lnTo>
                                <a:pt x="18997" y="21335"/>
                              </a:lnTo>
                              <a:lnTo>
                                <a:pt x="19347" y="21335"/>
                              </a:lnTo>
                              <a:cubicBezTo>
                                <a:pt x="19391" y="21335"/>
                                <a:pt x="19413" y="21236"/>
                                <a:pt x="19413" y="21136"/>
                              </a:cubicBezTo>
                              <a:lnTo>
                                <a:pt x="19413" y="19281"/>
                              </a:lnTo>
                              <a:cubicBezTo>
                                <a:pt x="19413" y="19182"/>
                                <a:pt x="19380" y="19082"/>
                                <a:pt x="19347" y="19082"/>
                              </a:cubicBezTo>
                              <a:close/>
                              <a:moveTo>
                                <a:pt x="6135" y="1921"/>
                              </a:moveTo>
                              <a:lnTo>
                                <a:pt x="6726" y="1921"/>
                              </a:lnTo>
                              <a:lnTo>
                                <a:pt x="6726" y="3710"/>
                              </a:lnTo>
                              <a:cubicBezTo>
                                <a:pt x="6726" y="3909"/>
                                <a:pt x="6781" y="4075"/>
                                <a:pt x="6846" y="4075"/>
                              </a:cubicBezTo>
                              <a:lnTo>
                                <a:pt x="7874" y="4075"/>
                              </a:lnTo>
                              <a:cubicBezTo>
                                <a:pt x="7940" y="4075"/>
                                <a:pt x="7995" y="3909"/>
                                <a:pt x="7995" y="3710"/>
                              </a:cubicBezTo>
                              <a:lnTo>
                                <a:pt x="7995" y="1921"/>
                              </a:lnTo>
                              <a:lnTo>
                                <a:pt x="8585" y="1921"/>
                              </a:lnTo>
                              <a:cubicBezTo>
                                <a:pt x="8651" y="1921"/>
                                <a:pt x="8706" y="1756"/>
                                <a:pt x="8706" y="1557"/>
                              </a:cubicBezTo>
                              <a:lnTo>
                                <a:pt x="8706" y="166"/>
                              </a:lnTo>
                              <a:lnTo>
                                <a:pt x="8706" y="166"/>
                              </a:lnTo>
                              <a:lnTo>
                                <a:pt x="8706" y="0"/>
                              </a:lnTo>
                              <a:lnTo>
                                <a:pt x="6015" y="0"/>
                              </a:lnTo>
                              <a:lnTo>
                                <a:pt x="6015" y="1557"/>
                              </a:lnTo>
                              <a:cubicBezTo>
                                <a:pt x="6015" y="1756"/>
                                <a:pt x="6070" y="1921"/>
                                <a:pt x="6135" y="1921"/>
                              </a:cubicBezTo>
                              <a:close/>
                              <a:moveTo>
                                <a:pt x="8399" y="5267"/>
                              </a:moveTo>
                              <a:lnTo>
                                <a:pt x="8399" y="8083"/>
                              </a:lnTo>
                              <a:cubicBezTo>
                                <a:pt x="8399" y="8249"/>
                                <a:pt x="8443" y="8415"/>
                                <a:pt x="8509" y="8415"/>
                              </a:cubicBezTo>
                              <a:lnTo>
                                <a:pt x="9045" y="8415"/>
                              </a:lnTo>
                              <a:lnTo>
                                <a:pt x="9045" y="10038"/>
                              </a:lnTo>
                              <a:cubicBezTo>
                                <a:pt x="9045" y="10204"/>
                                <a:pt x="9088" y="10369"/>
                                <a:pt x="9154" y="10369"/>
                              </a:cubicBezTo>
                              <a:lnTo>
                                <a:pt x="10084" y="10369"/>
                              </a:lnTo>
                              <a:cubicBezTo>
                                <a:pt x="10138" y="10369"/>
                                <a:pt x="10193" y="10237"/>
                                <a:pt x="10193" y="10038"/>
                              </a:cubicBezTo>
                              <a:lnTo>
                                <a:pt x="10193" y="8415"/>
                              </a:lnTo>
                              <a:lnTo>
                                <a:pt x="10729" y="8415"/>
                              </a:lnTo>
                              <a:cubicBezTo>
                                <a:pt x="10784" y="8415"/>
                                <a:pt x="10838" y="8282"/>
                                <a:pt x="10838" y="8083"/>
                              </a:cubicBezTo>
                              <a:lnTo>
                                <a:pt x="10838" y="6825"/>
                              </a:lnTo>
                              <a:lnTo>
                                <a:pt x="10838" y="6825"/>
                              </a:lnTo>
                              <a:lnTo>
                                <a:pt x="10838" y="5267"/>
                              </a:lnTo>
                              <a:cubicBezTo>
                                <a:pt x="10838" y="5102"/>
                                <a:pt x="10795" y="4936"/>
                                <a:pt x="10729" y="4936"/>
                              </a:cubicBezTo>
                              <a:lnTo>
                                <a:pt x="10193" y="4936"/>
                              </a:lnTo>
                              <a:lnTo>
                                <a:pt x="10193" y="3346"/>
                              </a:lnTo>
                              <a:cubicBezTo>
                                <a:pt x="10193" y="3180"/>
                                <a:pt x="10149" y="3015"/>
                                <a:pt x="10084" y="3015"/>
                              </a:cubicBezTo>
                              <a:lnTo>
                                <a:pt x="9154" y="3015"/>
                              </a:lnTo>
                              <a:cubicBezTo>
                                <a:pt x="9099" y="3015"/>
                                <a:pt x="9045" y="3147"/>
                                <a:pt x="9045" y="3346"/>
                              </a:cubicBezTo>
                              <a:lnTo>
                                <a:pt x="9045" y="4936"/>
                              </a:lnTo>
                              <a:lnTo>
                                <a:pt x="8509" y="4936"/>
                              </a:lnTo>
                              <a:cubicBezTo>
                                <a:pt x="8454" y="4936"/>
                                <a:pt x="8399" y="5069"/>
                                <a:pt x="8399" y="5267"/>
                              </a:cubicBezTo>
                              <a:close/>
                              <a:moveTo>
                                <a:pt x="20156" y="0"/>
                              </a:moveTo>
                              <a:lnTo>
                                <a:pt x="20156" y="828"/>
                              </a:lnTo>
                              <a:cubicBezTo>
                                <a:pt x="20156" y="928"/>
                                <a:pt x="20189" y="1027"/>
                                <a:pt x="20222" y="1027"/>
                              </a:cubicBezTo>
                              <a:lnTo>
                                <a:pt x="20539" y="1027"/>
                              </a:lnTo>
                              <a:lnTo>
                                <a:pt x="20539" y="1988"/>
                              </a:lnTo>
                              <a:cubicBezTo>
                                <a:pt x="20539" y="2087"/>
                                <a:pt x="20572" y="2187"/>
                                <a:pt x="20605" y="2187"/>
                              </a:cubicBezTo>
                              <a:lnTo>
                                <a:pt x="21152" y="2187"/>
                              </a:lnTo>
                              <a:cubicBezTo>
                                <a:pt x="21184" y="2187"/>
                                <a:pt x="21217" y="2087"/>
                                <a:pt x="21217" y="1988"/>
                              </a:cubicBezTo>
                              <a:lnTo>
                                <a:pt x="21217" y="1027"/>
                              </a:lnTo>
                              <a:lnTo>
                                <a:pt x="21534" y="1027"/>
                              </a:lnTo>
                              <a:cubicBezTo>
                                <a:pt x="21567" y="1027"/>
                                <a:pt x="21600" y="928"/>
                                <a:pt x="21600" y="828"/>
                              </a:cubicBezTo>
                              <a:lnTo>
                                <a:pt x="21600" y="0"/>
                              </a:lnTo>
                              <a:lnTo>
                                <a:pt x="20156" y="0"/>
                              </a:lnTo>
                              <a:close/>
                              <a:moveTo>
                                <a:pt x="6475" y="17558"/>
                              </a:moveTo>
                              <a:lnTo>
                                <a:pt x="5818" y="17558"/>
                              </a:lnTo>
                              <a:lnTo>
                                <a:pt x="5818" y="15571"/>
                              </a:lnTo>
                              <a:cubicBezTo>
                                <a:pt x="5818" y="15339"/>
                                <a:pt x="5764" y="15173"/>
                                <a:pt x="5687" y="15173"/>
                              </a:cubicBezTo>
                              <a:lnTo>
                                <a:pt x="4539" y="15173"/>
                              </a:lnTo>
                              <a:cubicBezTo>
                                <a:pt x="4528" y="15173"/>
                                <a:pt x="4528" y="15173"/>
                                <a:pt x="4517" y="15173"/>
                              </a:cubicBezTo>
                              <a:lnTo>
                                <a:pt x="4517" y="11396"/>
                              </a:lnTo>
                              <a:cubicBezTo>
                                <a:pt x="4517" y="11164"/>
                                <a:pt x="4451" y="10933"/>
                                <a:pt x="4364" y="10933"/>
                              </a:cubicBezTo>
                              <a:lnTo>
                                <a:pt x="3631" y="10933"/>
                              </a:lnTo>
                              <a:lnTo>
                                <a:pt x="3631" y="8713"/>
                              </a:lnTo>
                              <a:cubicBezTo>
                                <a:pt x="3631" y="8481"/>
                                <a:pt x="3565" y="8249"/>
                                <a:pt x="3478" y="8249"/>
                              </a:cubicBezTo>
                              <a:lnTo>
                                <a:pt x="2439" y="8249"/>
                              </a:lnTo>
                              <a:lnTo>
                                <a:pt x="2439" y="5002"/>
                              </a:lnTo>
                              <a:lnTo>
                                <a:pt x="3478" y="5002"/>
                              </a:lnTo>
                              <a:cubicBezTo>
                                <a:pt x="3533" y="5002"/>
                                <a:pt x="3576" y="4903"/>
                                <a:pt x="3598" y="4804"/>
                              </a:cubicBezTo>
                              <a:lnTo>
                                <a:pt x="3598" y="8117"/>
                              </a:lnTo>
                              <a:cubicBezTo>
                                <a:pt x="3598" y="8348"/>
                                <a:pt x="3653" y="8514"/>
                                <a:pt x="3729" y="8514"/>
                              </a:cubicBezTo>
                              <a:lnTo>
                                <a:pt x="4386" y="8514"/>
                              </a:lnTo>
                              <a:lnTo>
                                <a:pt x="4386" y="10502"/>
                              </a:lnTo>
                              <a:cubicBezTo>
                                <a:pt x="4386" y="10734"/>
                                <a:pt x="4440" y="10899"/>
                                <a:pt x="4517" y="10899"/>
                              </a:cubicBezTo>
                              <a:lnTo>
                                <a:pt x="5665" y="10899"/>
                              </a:lnTo>
                              <a:cubicBezTo>
                                <a:pt x="5742" y="10899"/>
                                <a:pt x="5796" y="10734"/>
                                <a:pt x="5796" y="10502"/>
                              </a:cubicBezTo>
                              <a:lnTo>
                                <a:pt x="5796" y="8514"/>
                              </a:lnTo>
                              <a:lnTo>
                                <a:pt x="6453" y="8514"/>
                              </a:lnTo>
                              <a:cubicBezTo>
                                <a:pt x="6529" y="8514"/>
                                <a:pt x="6584" y="8348"/>
                                <a:pt x="6584" y="8117"/>
                              </a:cubicBezTo>
                              <a:lnTo>
                                <a:pt x="6584" y="4671"/>
                              </a:lnTo>
                              <a:cubicBezTo>
                                <a:pt x="6584" y="4439"/>
                                <a:pt x="6529" y="4274"/>
                                <a:pt x="6453" y="4274"/>
                              </a:cubicBezTo>
                              <a:lnTo>
                                <a:pt x="5796" y="4274"/>
                              </a:lnTo>
                              <a:lnTo>
                                <a:pt x="5796" y="2286"/>
                              </a:lnTo>
                              <a:cubicBezTo>
                                <a:pt x="5796" y="2054"/>
                                <a:pt x="5742" y="1888"/>
                                <a:pt x="5665" y="1888"/>
                              </a:cubicBezTo>
                              <a:lnTo>
                                <a:pt x="4517" y="1888"/>
                              </a:lnTo>
                              <a:cubicBezTo>
                                <a:pt x="4506" y="1888"/>
                                <a:pt x="4506" y="1888"/>
                                <a:pt x="4495" y="1888"/>
                              </a:cubicBezTo>
                              <a:lnTo>
                                <a:pt x="4495" y="0"/>
                              </a:lnTo>
                              <a:lnTo>
                                <a:pt x="1170" y="0"/>
                              </a:lnTo>
                              <a:lnTo>
                                <a:pt x="1170" y="828"/>
                              </a:lnTo>
                              <a:lnTo>
                                <a:pt x="0" y="828"/>
                              </a:lnTo>
                              <a:lnTo>
                                <a:pt x="0" y="11993"/>
                              </a:lnTo>
                              <a:lnTo>
                                <a:pt x="1192" y="11993"/>
                              </a:lnTo>
                              <a:lnTo>
                                <a:pt x="1192" y="14113"/>
                              </a:lnTo>
                              <a:lnTo>
                                <a:pt x="0" y="14113"/>
                              </a:lnTo>
                              <a:lnTo>
                                <a:pt x="0" y="21567"/>
                              </a:lnTo>
                              <a:lnTo>
                                <a:pt x="2450" y="21567"/>
                              </a:lnTo>
                              <a:lnTo>
                                <a:pt x="2450" y="18320"/>
                              </a:lnTo>
                              <a:lnTo>
                                <a:pt x="3489" y="18320"/>
                              </a:lnTo>
                              <a:cubicBezTo>
                                <a:pt x="3543" y="18320"/>
                                <a:pt x="3587" y="18221"/>
                                <a:pt x="3609" y="18121"/>
                              </a:cubicBezTo>
                              <a:lnTo>
                                <a:pt x="3609" y="21434"/>
                              </a:lnTo>
                              <a:cubicBezTo>
                                <a:pt x="3609" y="21501"/>
                                <a:pt x="3609" y="21534"/>
                                <a:pt x="3620" y="21600"/>
                              </a:cubicBezTo>
                              <a:lnTo>
                                <a:pt x="6595" y="21600"/>
                              </a:lnTo>
                              <a:cubicBezTo>
                                <a:pt x="6606" y="21567"/>
                                <a:pt x="6606" y="21501"/>
                                <a:pt x="6606" y="21434"/>
                              </a:cubicBezTo>
                              <a:lnTo>
                                <a:pt x="6606" y="17989"/>
                              </a:lnTo>
                              <a:cubicBezTo>
                                <a:pt x="6606" y="17757"/>
                                <a:pt x="6540" y="17558"/>
                                <a:pt x="6475" y="17558"/>
                              </a:cubicBezTo>
                              <a:close/>
                              <a:moveTo>
                                <a:pt x="3642" y="2385"/>
                              </a:moveTo>
                              <a:lnTo>
                                <a:pt x="4375" y="2385"/>
                              </a:lnTo>
                              <a:cubicBezTo>
                                <a:pt x="4386" y="2385"/>
                                <a:pt x="4397" y="2385"/>
                                <a:pt x="4407" y="2352"/>
                              </a:cubicBezTo>
                              <a:lnTo>
                                <a:pt x="4407" y="4274"/>
                              </a:lnTo>
                              <a:lnTo>
                                <a:pt x="3751" y="4274"/>
                              </a:lnTo>
                              <a:cubicBezTo>
                                <a:pt x="3708" y="4274"/>
                                <a:pt x="3675" y="4340"/>
                                <a:pt x="3642" y="4439"/>
                              </a:cubicBezTo>
                              <a:lnTo>
                                <a:pt x="3642" y="2385"/>
                              </a:lnTo>
                              <a:close/>
                              <a:moveTo>
                                <a:pt x="2078" y="17061"/>
                              </a:moveTo>
                              <a:lnTo>
                                <a:pt x="1476" y="17061"/>
                              </a:lnTo>
                              <a:lnTo>
                                <a:pt x="1476" y="15670"/>
                              </a:lnTo>
                              <a:lnTo>
                                <a:pt x="2078" y="15670"/>
                              </a:lnTo>
                              <a:lnTo>
                                <a:pt x="2078" y="17061"/>
                              </a:lnTo>
                              <a:close/>
                              <a:moveTo>
                                <a:pt x="2078" y="10933"/>
                              </a:moveTo>
                              <a:lnTo>
                                <a:pt x="1476" y="10933"/>
                              </a:lnTo>
                              <a:lnTo>
                                <a:pt x="1476" y="9044"/>
                              </a:lnTo>
                              <a:lnTo>
                                <a:pt x="2078" y="9044"/>
                              </a:lnTo>
                              <a:lnTo>
                                <a:pt x="2078" y="10933"/>
                              </a:lnTo>
                              <a:close/>
                              <a:moveTo>
                                <a:pt x="2078" y="3777"/>
                              </a:moveTo>
                              <a:lnTo>
                                <a:pt x="1476" y="3777"/>
                              </a:lnTo>
                              <a:lnTo>
                                <a:pt x="1476" y="2385"/>
                              </a:lnTo>
                              <a:lnTo>
                                <a:pt x="2078" y="2385"/>
                              </a:lnTo>
                              <a:lnTo>
                                <a:pt x="2078" y="3777"/>
                              </a:lnTo>
                              <a:close/>
                              <a:moveTo>
                                <a:pt x="4407" y="17558"/>
                              </a:moveTo>
                              <a:lnTo>
                                <a:pt x="3751" y="17558"/>
                              </a:lnTo>
                              <a:cubicBezTo>
                                <a:pt x="3708" y="17558"/>
                                <a:pt x="3675" y="17625"/>
                                <a:pt x="3642" y="17724"/>
                              </a:cubicBezTo>
                              <a:lnTo>
                                <a:pt x="3642" y="15670"/>
                              </a:lnTo>
                              <a:lnTo>
                                <a:pt x="4375" y="15670"/>
                              </a:lnTo>
                              <a:cubicBezTo>
                                <a:pt x="4386" y="15670"/>
                                <a:pt x="4397" y="15670"/>
                                <a:pt x="4407" y="15637"/>
                              </a:cubicBezTo>
                              <a:lnTo>
                                <a:pt x="4407" y="17558"/>
                              </a:lnTo>
                              <a:close/>
                              <a:moveTo>
                                <a:pt x="8706" y="14875"/>
                              </a:moveTo>
                              <a:lnTo>
                                <a:pt x="8706" y="13483"/>
                              </a:lnTo>
                              <a:lnTo>
                                <a:pt x="8706" y="13483"/>
                              </a:lnTo>
                              <a:lnTo>
                                <a:pt x="8706" y="11761"/>
                              </a:lnTo>
                              <a:cubicBezTo>
                                <a:pt x="8706" y="11562"/>
                                <a:pt x="8651" y="11396"/>
                                <a:pt x="8585" y="11396"/>
                              </a:cubicBezTo>
                              <a:lnTo>
                                <a:pt x="7995" y="11396"/>
                              </a:lnTo>
                              <a:lnTo>
                                <a:pt x="7995" y="9607"/>
                              </a:lnTo>
                              <a:cubicBezTo>
                                <a:pt x="7995" y="9409"/>
                                <a:pt x="7940" y="9243"/>
                                <a:pt x="7874" y="9243"/>
                              </a:cubicBezTo>
                              <a:lnTo>
                                <a:pt x="6846" y="9243"/>
                              </a:lnTo>
                              <a:cubicBezTo>
                                <a:pt x="6781" y="9243"/>
                                <a:pt x="6726" y="9409"/>
                                <a:pt x="6726" y="9607"/>
                              </a:cubicBezTo>
                              <a:lnTo>
                                <a:pt x="6726" y="11396"/>
                              </a:lnTo>
                              <a:lnTo>
                                <a:pt x="6135" y="11396"/>
                              </a:lnTo>
                              <a:cubicBezTo>
                                <a:pt x="6070" y="11396"/>
                                <a:pt x="6015" y="11562"/>
                                <a:pt x="6015" y="11761"/>
                              </a:cubicBezTo>
                              <a:lnTo>
                                <a:pt x="6015" y="14875"/>
                              </a:lnTo>
                              <a:cubicBezTo>
                                <a:pt x="6015" y="15074"/>
                                <a:pt x="6070" y="15239"/>
                                <a:pt x="6135" y="15239"/>
                              </a:cubicBezTo>
                              <a:lnTo>
                                <a:pt x="6726" y="15239"/>
                              </a:lnTo>
                              <a:lnTo>
                                <a:pt x="6726" y="17028"/>
                              </a:lnTo>
                              <a:cubicBezTo>
                                <a:pt x="6726" y="17227"/>
                                <a:pt x="6781" y="17393"/>
                                <a:pt x="6846" y="17393"/>
                              </a:cubicBezTo>
                              <a:lnTo>
                                <a:pt x="7874" y="17393"/>
                              </a:lnTo>
                              <a:cubicBezTo>
                                <a:pt x="7940" y="17393"/>
                                <a:pt x="7995" y="17227"/>
                                <a:pt x="7995" y="17028"/>
                              </a:cubicBezTo>
                              <a:lnTo>
                                <a:pt x="7995" y="15239"/>
                              </a:lnTo>
                              <a:lnTo>
                                <a:pt x="8585" y="15239"/>
                              </a:lnTo>
                              <a:cubicBezTo>
                                <a:pt x="8651" y="15239"/>
                                <a:pt x="8706" y="15074"/>
                                <a:pt x="8706" y="14875"/>
                              </a:cubicBezTo>
                              <a:close/>
                              <a:moveTo>
                                <a:pt x="15005" y="5499"/>
                              </a:moveTo>
                              <a:lnTo>
                                <a:pt x="14579" y="5499"/>
                              </a:lnTo>
                              <a:lnTo>
                                <a:pt x="14579" y="4207"/>
                              </a:lnTo>
                              <a:cubicBezTo>
                                <a:pt x="14579" y="4075"/>
                                <a:pt x="14535" y="3942"/>
                                <a:pt x="14491" y="3942"/>
                              </a:cubicBezTo>
                              <a:lnTo>
                                <a:pt x="13737" y="3942"/>
                              </a:lnTo>
                              <a:cubicBezTo>
                                <a:pt x="13693" y="3942"/>
                                <a:pt x="13649" y="4075"/>
                                <a:pt x="13649" y="4207"/>
                              </a:cubicBezTo>
                              <a:lnTo>
                                <a:pt x="13649" y="5499"/>
                              </a:lnTo>
                              <a:lnTo>
                                <a:pt x="13222" y="5499"/>
                              </a:lnTo>
                              <a:cubicBezTo>
                                <a:pt x="13179" y="5499"/>
                                <a:pt x="13135" y="5632"/>
                                <a:pt x="13135" y="5764"/>
                              </a:cubicBezTo>
                              <a:lnTo>
                                <a:pt x="13135" y="8050"/>
                              </a:lnTo>
                              <a:cubicBezTo>
                                <a:pt x="13135" y="8183"/>
                                <a:pt x="13179" y="8315"/>
                                <a:pt x="13222" y="8315"/>
                              </a:cubicBezTo>
                              <a:lnTo>
                                <a:pt x="13649" y="8315"/>
                              </a:lnTo>
                              <a:lnTo>
                                <a:pt x="13649" y="9607"/>
                              </a:lnTo>
                              <a:cubicBezTo>
                                <a:pt x="13649" y="9740"/>
                                <a:pt x="13693" y="9872"/>
                                <a:pt x="13737" y="9872"/>
                              </a:cubicBezTo>
                              <a:lnTo>
                                <a:pt x="14491" y="9872"/>
                              </a:lnTo>
                              <a:cubicBezTo>
                                <a:pt x="14535" y="9872"/>
                                <a:pt x="14579" y="9740"/>
                                <a:pt x="14579" y="9607"/>
                              </a:cubicBezTo>
                              <a:lnTo>
                                <a:pt x="14579" y="8315"/>
                              </a:lnTo>
                              <a:lnTo>
                                <a:pt x="15005" y="8315"/>
                              </a:lnTo>
                              <a:cubicBezTo>
                                <a:pt x="15049" y="8315"/>
                                <a:pt x="15093" y="8183"/>
                                <a:pt x="15093" y="8050"/>
                              </a:cubicBezTo>
                              <a:lnTo>
                                <a:pt x="15093" y="5764"/>
                              </a:lnTo>
                              <a:cubicBezTo>
                                <a:pt x="15093" y="5632"/>
                                <a:pt x="15060" y="5499"/>
                                <a:pt x="15005" y="5499"/>
                              </a:cubicBezTo>
                              <a:close/>
                              <a:moveTo>
                                <a:pt x="17171" y="12059"/>
                              </a:moveTo>
                              <a:lnTo>
                                <a:pt x="16777" y="12059"/>
                              </a:lnTo>
                              <a:lnTo>
                                <a:pt x="16777" y="10899"/>
                              </a:lnTo>
                              <a:cubicBezTo>
                                <a:pt x="16777" y="10767"/>
                                <a:pt x="16744" y="10667"/>
                                <a:pt x="16700" y="10667"/>
                              </a:cubicBezTo>
                              <a:lnTo>
                                <a:pt x="16022" y="10667"/>
                              </a:lnTo>
                              <a:cubicBezTo>
                                <a:pt x="15979" y="10667"/>
                                <a:pt x="15946" y="10767"/>
                                <a:pt x="15946" y="10899"/>
                              </a:cubicBezTo>
                              <a:lnTo>
                                <a:pt x="15946" y="12059"/>
                              </a:lnTo>
                              <a:lnTo>
                                <a:pt x="15552" y="12059"/>
                              </a:lnTo>
                              <a:cubicBezTo>
                                <a:pt x="15508" y="12059"/>
                                <a:pt x="15475" y="12158"/>
                                <a:pt x="15475" y="12291"/>
                              </a:cubicBezTo>
                              <a:lnTo>
                                <a:pt x="15475" y="14345"/>
                              </a:lnTo>
                              <a:cubicBezTo>
                                <a:pt x="15475" y="14477"/>
                                <a:pt x="15508" y="14577"/>
                                <a:pt x="15552" y="14577"/>
                              </a:cubicBezTo>
                              <a:lnTo>
                                <a:pt x="15946" y="14577"/>
                              </a:lnTo>
                              <a:lnTo>
                                <a:pt x="15946" y="15769"/>
                              </a:lnTo>
                              <a:cubicBezTo>
                                <a:pt x="15946" y="15902"/>
                                <a:pt x="15979" y="16001"/>
                                <a:pt x="16022" y="16001"/>
                              </a:cubicBezTo>
                              <a:lnTo>
                                <a:pt x="16700" y="16001"/>
                              </a:lnTo>
                              <a:cubicBezTo>
                                <a:pt x="16744" y="16001"/>
                                <a:pt x="16777" y="15902"/>
                                <a:pt x="16777" y="15769"/>
                              </a:cubicBezTo>
                              <a:lnTo>
                                <a:pt x="16777" y="14577"/>
                              </a:lnTo>
                              <a:lnTo>
                                <a:pt x="17171" y="14577"/>
                              </a:lnTo>
                              <a:cubicBezTo>
                                <a:pt x="17214" y="14577"/>
                                <a:pt x="17247" y="14477"/>
                                <a:pt x="17247" y="14345"/>
                              </a:cubicBezTo>
                              <a:lnTo>
                                <a:pt x="17247" y="12291"/>
                              </a:lnTo>
                              <a:cubicBezTo>
                                <a:pt x="17247" y="12158"/>
                                <a:pt x="17214" y="12059"/>
                                <a:pt x="17171" y="12059"/>
                              </a:cubicBezTo>
                              <a:close/>
                              <a:moveTo>
                                <a:pt x="15005" y="18817"/>
                              </a:moveTo>
                              <a:lnTo>
                                <a:pt x="14579" y="18817"/>
                              </a:lnTo>
                              <a:lnTo>
                                <a:pt x="14579" y="17525"/>
                              </a:lnTo>
                              <a:cubicBezTo>
                                <a:pt x="14579" y="17393"/>
                                <a:pt x="14535" y="17260"/>
                                <a:pt x="14491" y="17260"/>
                              </a:cubicBezTo>
                              <a:lnTo>
                                <a:pt x="13737" y="17260"/>
                              </a:lnTo>
                              <a:cubicBezTo>
                                <a:pt x="13693" y="17260"/>
                                <a:pt x="13649" y="17393"/>
                                <a:pt x="13649" y="17525"/>
                              </a:cubicBezTo>
                              <a:lnTo>
                                <a:pt x="13649" y="18817"/>
                              </a:lnTo>
                              <a:lnTo>
                                <a:pt x="13222" y="18817"/>
                              </a:lnTo>
                              <a:cubicBezTo>
                                <a:pt x="13179" y="18817"/>
                                <a:pt x="13135" y="18950"/>
                                <a:pt x="13135" y="19082"/>
                              </a:cubicBezTo>
                              <a:lnTo>
                                <a:pt x="13135" y="21368"/>
                              </a:lnTo>
                              <a:cubicBezTo>
                                <a:pt x="13135" y="21467"/>
                                <a:pt x="13157" y="21567"/>
                                <a:pt x="13190" y="21600"/>
                              </a:cubicBezTo>
                              <a:lnTo>
                                <a:pt x="15049" y="21600"/>
                              </a:lnTo>
                              <a:cubicBezTo>
                                <a:pt x="15082" y="21567"/>
                                <a:pt x="15104" y="21467"/>
                                <a:pt x="15104" y="21368"/>
                              </a:cubicBezTo>
                              <a:lnTo>
                                <a:pt x="15104" y="19082"/>
                              </a:lnTo>
                              <a:cubicBezTo>
                                <a:pt x="15093" y="18917"/>
                                <a:pt x="15060" y="18817"/>
                                <a:pt x="15005" y="18817"/>
                              </a:cubicBezTo>
                              <a:close/>
                              <a:moveTo>
                                <a:pt x="10718" y="18221"/>
                              </a:moveTo>
                              <a:lnTo>
                                <a:pt x="10182" y="18221"/>
                              </a:lnTo>
                              <a:lnTo>
                                <a:pt x="10182" y="16631"/>
                              </a:lnTo>
                              <a:cubicBezTo>
                                <a:pt x="10182" y="16465"/>
                                <a:pt x="10138" y="16299"/>
                                <a:pt x="10073" y="16299"/>
                              </a:cubicBezTo>
                              <a:lnTo>
                                <a:pt x="9143" y="16299"/>
                              </a:lnTo>
                              <a:cubicBezTo>
                                <a:pt x="9088" y="16299"/>
                                <a:pt x="9034" y="16432"/>
                                <a:pt x="9034" y="16631"/>
                              </a:cubicBezTo>
                              <a:lnTo>
                                <a:pt x="9034" y="18221"/>
                              </a:lnTo>
                              <a:lnTo>
                                <a:pt x="8498" y="18221"/>
                              </a:lnTo>
                              <a:cubicBezTo>
                                <a:pt x="8443" y="18221"/>
                                <a:pt x="8388" y="18353"/>
                                <a:pt x="8388" y="18552"/>
                              </a:cubicBezTo>
                              <a:lnTo>
                                <a:pt x="8388" y="21368"/>
                              </a:lnTo>
                              <a:cubicBezTo>
                                <a:pt x="8388" y="21467"/>
                                <a:pt x="8399" y="21534"/>
                                <a:pt x="8421" y="21600"/>
                              </a:cubicBezTo>
                              <a:lnTo>
                                <a:pt x="10784" y="21600"/>
                              </a:lnTo>
                              <a:cubicBezTo>
                                <a:pt x="10805" y="21534"/>
                                <a:pt x="10816" y="21467"/>
                                <a:pt x="10816" y="21368"/>
                              </a:cubicBezTo>
                              <a:lnTo>
                                <a:pt x="10816" y="20109"/>
                              </a:lnTo>
                              <a:lnTo>
                                <a:pt x="10816" y="20109"/>
                              </a:lnTo>
                              <a:lnTo>
                                <a:pt x="10816" y="18552"/>
                              </a:lnTo>
                              <a:cubicBezTo>
                                <a:pt x="10827" y="18387"/>
                                <a:pt x="10773" y="18221"/>
                                <a:pt x="10718" y="18221"/>
                              </a:cubicBezTo>
                              <a:close/>
                              <a:moveTo>
                                <a:pt x="15486" y="1027"/>
                              </a:moveTo>
                              <a:cubicBezTo>
                                <a:pt x="15486" y="1160"/>
                                <a:pt x="15519" y="1259"/>
                                <a:pt x="15563" y="1259"/>
                              </a:cubicBezTo>
                              <a:lnTo>
                                <a:pt x="15957" y="1259"/>
                              </a:lnTo>
                              <a:lnTo>
                                <a:pt x="15957" y="2452"/>
                              </a:lnTo>
                              <a:cubicBezTo>
                                <a:pt x="15957" y="2584"/>
                                <a:pt x="15989" y="2683"/>
                                <a:pt x="16033" y="2683"/>
                              </a:cubicBezTo>
                              <a:lnTo>
                                <a:pt x="16711" y="2683"/>
                              </a:lnTo>
                              <a:cubicBezTo>
                                <a:pt x="16755" y="2683"/>
                                <a:pt x="16788" y="2584"/>
                                <a:pt x="16788" y="2452"/>
                              </a:cubicBezTo>
                              <a:lnTo>
                                <a:pt x="16788" y="1259"/>
                              </a:lnTo>
                              <a:lnTo>
                                <a:pt x="17182" y="1259"/>
                              </a:lnTo>
                              <a:cubicBezTo>
                                <a:pt x="17225" y="1259"/>
                                <a:pt x="17258" y="1160"/>
                                <a:pt x="17258" y="1027"/>
                              </a:cubicBezTo>
                              <a:lnTo>
                                <a:pt x="17258" y="0"/>
                              </a:lnTo>
                              <a:lnTo>
                                <a:pt x="15486" y="0"/>
                              </a:lnTo>
                              <a:lnTo>
                                <a:pt x="15486" y="1027"/>
                              </a:lnTo>
                              <a:close/>
                              <a:moveTo>
                                <a:pt x="12862" y="11761"/>
                              </a:moveTo>
                              <a:lnTo>
                                <a:pt x="12380" y="11761"/>
                              </a:lnTo>
                              <a:lnTo>
                                <a:pt x="12380" y="10303"/>
                              </a:lnTo>
                              <a:cubicBezTo>
                                <a:pt x="12380" y="10137"/>
                                <a:pt x="12337" y="10005"/>
                                <a:pt x="12282" y="10005"/>
                              </a:cubicBezTo>
                              <a:lnTo>
                                <a:pt x="11451" y="10005"/>
                              </a:lnTo>
                              <a:cubicBezTo>
                                <a:pt x="11396" y="10005"/>
                                <a:pt x="11352" y="10137"/>
                                <a:pt x="11352" y="10303"/>
                              </a:cubicBezTo>
                              <a:lnTo>
                                <a:pt x="11352" y="11761"/>
                              </a:lnTo>
                              <a:lnTo>
                                <a:pt x="10871" y="11761"/>
                              </a:lnTo>
                              <a:cubicBezTo>
                                <a:pt x="10816" y="11761"/>
                                <a:pt x="10773" y="11893"/>
                                <a:pt x="10773" y="12059"/>
                              </a:cubicBezTo>
                              <a:lnTo>
                                <a:pt x="10773" y="14577"/>
                              </a:lnTo>
                              <a:cubicBezTo>
                                <a:pt x="10773" y="14742"/>
                                <a:pt x="10816" y="14875"/>
                                <a:pt x="10871" y="14875"/>
                              </a:cubicBezTo>
                              <a:lnTo>
                                <a:pt x="11352" y="14875"/>
                              </a:lnTo>
                              <a:lnTo>
                                <a:pt x="11352" y="16333"/>
                              </a:lnTo>
                              <a:cubicBezTo>
                                <a:pt x="11352" y="16498"/>
                                <a:pt x="11396" y="16631"/>
                                <a:pt x="11451" y="16631"/>
                              </a:cubicBezTo>
                              <a:lnTo>
                                <a:pt x="12282" y="16631"/>
                              </a:lnTo>
                              <a:cubicBezTo>
                                <a:pt x="12337" y="16631"/>
                                <a:pt x="12380" y="16498"/>
                                <a:pt x="12380" y="16333"/>
                              </a:cubicBezTo>
                              <a:lnTo>
                                <a:pt x="12380" y="14875"/>
                              </a:lnTo>
                              <a:lnTo>
                                <a:pt x="12862" y="14875"/>
                              </a:lnTo>
                              <a:cubicBezTo>
                                <a:pt x="12916" y="14875"/>
                                <a:pt x="12960" y="14742"/>
                                <a:pt x="12960" y="14577"/>
                              </a:cubicBezTo>
                              <a:lnTo>
                                <a:pt x="12960" y="12059"/>
                              </a:lnTo>
                              <a:cubicBezTo>
                                <a:pt x="12949" y="11893"/>
                                <a:pt x="12905" y="11761"/>
                                <a:pt x="12862" y="11761"/>
                              </a:cubicBezTo>
                              <a:close/>
                              <a:moveTo>
                                <a:pt x="10773" y="1259"/>
                              </a:moveTo>
                              <a:cubicBezTo>
                                <a:pt x="10773" y="1425"/>
                                <a:pt x="10816" y="1557"/>
                                <a:pt x="10871" y="1557"/>
                              </a:cubicBezTo>
                              <a:lnTo>
                                <a:pt x="11352" y="1557"/>
                              </a:lnTo>
                              <a:lnTo>
                                <a:pt x="11352" y="3015"/>
                              </a:lnTo>
                              <a:cubicBezTo>
                                <a:pt x="11352" y="3180"/>
                                <a:pt x="11396" y="3313"/>
                                <a:pt x="11451" y="3313"/>
                              </a:cubicBezTo>
                              <a:lnTo>
                                <a:pt x="12282" y="3313"/>
                              </a:lnTo>
                              <a:cubicBezTo>
                                <a:pt x="12337" y="3313"/>
                                <a:pt x="12380" y="3180"/>
                                <a:pt x="12380" y="3015"/>
                              </a:cubicBezTo>
                              <a:lnTo>
                                <a:pt x="12380" y="1557"/>
                              </a:lnTo>
                              <a:lnTo>
                                <a:pt x="12862" y="1557"/>
                              </a:lnTo>
                              <a:cubicBezTo>
                                <a:pt x="12916" y="1557"/>
                                <a:pt x="12960" y="1425"/>
                                <a:pt x="12960" y="1259"/>
                              </a:cubicBezTo>
                              <a:lnTo>
                                <a:pt x="12960" y="0"/>
                              </a:lnTo>
                              <a:lnTo>
                                <a:pt x="10784" y="0"/>
                              </a:lnTo>
                              <a:lnTo>
                                <a:pt x="10784" y="12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9" name="Rectangle"/>
                      <wps:cNvSpPr/>
                      <wps:spPr>
                        <a:xfrm>
                          <a:off x="0" y="762000"/>
                          <a:ext cx="6858000" cy="11049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1" name="Rectangle"/>
                      <wps:cNvSpPr/>
                      <wps:spPr>
                        <a:xfrm>
                          <a:off x="0" y="873760"/>
                          <a:ext cx="6858000" cy="35561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7" o:spid="_x0000_s1026" style="position:absolute;margin-left:0;margin-top:0;width:540pt;height:71.3pt;z-index:251676672;mso-width-percent:1000;mso-position-horizontal:center;mso-position-horizontal-relative:margin;mso-position-vertical:top;mso-position-vertical-relative:page;mso-width-percent:1000;mso-width-relative:margin;mso-height-relative:margin" coordsize="68580,9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">
              <v:shape id="Shape" o:spid="_x0000_s1027" style="position:absolute;width:25082;height:8280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t99sMA&#10;AADbAAAADwAAAGRycy9kb3ducmV2LnhtbESPQWvDMAyF74P+B6NBb6uzUbItqxNKoSWnjbX9ASLW&#10;4tBYDrGXpv++Ogx2k3hP733aVLPv1URj7AIbeF5loIibYDtuDZxP+6c3UDEhW+wDk4EbRajKxcMG&#10;Cxuu/E3TMbVKQjgWaMClNBRax8aRx7gKA7FoP2H0mGQdW21HvEq47/VLluXaY8fS4HCgnaPmcvz1&#10;Bi6vX9nhPCRH+Wes/eTXp917MGb5OG8/QCWa07/577q2gi+w8osMo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t99sMAAADbAAAADwAAAAAAAAAAAAAAAACYAgAAZHJzL2Rv&#10;d25yZXYueG1sUEsFBgAAAAAEAAQA9QAAAIgDAAAAAA==&#10;" path="m19347,5764r-350,l18997,4704v,-132,-33,-198,-66,-198l18319,4506v-44,,-66,99,-66,198l18253,5764r-350,c17860,5764,17838,5864,17838,5963r,1855c17838,7951,17871,8017,17903,8017r350,l18253,9077v,133,33,199,66,199l18931,9276v44,,66,-99,66,-199l18997,8017r350,c19391,8017,19413,7918,19413,7818r,-1822c19413,5864,19380,5764,19347,5764xm21523,12291r-317,l21206,11330v,-99,-33,-199,-65,-199l20594,11131v-33,,-66,100,-66,199l20528,12291r-317,c20178,12291,20145,12390,20145,12490r,1656c20145,14245,20178,14345,20211,14345r317,l20528,15272v,100,33,199,66,199l21141,15471v32,,65,-99,65,-199l21206,14312r317,c21556,14312,21589,14212,21589,14113r,-1657c21589,12390,21556,12291,21523,12291xm19347,19082r-350,l18997,18022v,-132,-33,-199,-66,-199l18319,17823v-44,,-66,100,-66,199l18253,19082r-350,c17860,19082,17838,19182,17838,19281r,1855c17838,21269,17871,21335,17903,21335r350,l18253,21567r744,l18997,21335r350,c19391,21335,19413,21236,19413,21136r,-1855c19413,19182,19380,19082,19347,19082xm6135,1921r591,l6726,3710v,199,55,365,120,365l7874,4075v66,,121,-166,121,-365l7995,1921r590,c8651,1921,8706,1756,8706,1557r,-1391l8706,166,8706,,6015,r,1557c6015,1756,6070,1921,6135,1921xm8399,5267r,2816c8399,8249,8443,8415,8509,8415r536,l9045,10038v,166,43,331,109,331l10084,10369v54,,109,-132,109,-331l10193,8415r536,c10784,8415,10838,8282,10838,8083r,-1258l10838,6825r,-1558c10838,5102,10795,4936,10729,4936r-536,l10193,3346v,-166,-44,-331,-109,-331l9154,3015v-55,,-109,132,-109,331l9045,4936r-536,c8454,4936,8399,5069,8399,5267xm20156,r,828c20156,928,20189,1027,20222,1027r317,l20539,1988v,99,33,199,66,199l21152,2187v32,,65,-100,65,-199l21217,1027r317,c21567,1027,21600,928,21600,828r,-828l20156,xm6475,17558r-657,l5818,15571v,-232,-54,-398,-131,-398l4539,15173v-11,,-11,,-22,l4517,11396v,-232,-66,-463,-153,-463l3631,10933r,-2220c3631,8481,3565,8249,3478,8249r-1039,l2439,5002r1039,c3533,5002,3576,4903,3598,4804r,3313c3598,8348,3653,8514,3729,8514r657,l4386,10502v,232,54,397,131,397l5665,10899v77,,131,-165,131,-397l5796,8514r657,c6529,8514,6584,8348,6584,8117r,-3446c6584,4439,6529,4274,6453,4274r-657,l5796,2286v,-232,-54,-398,-131,-398l4517,1888v-11,,-11,,-22,l4495,,1170,r,828l,828,,11993r1192,l1192,14113,,14113r,7454l2450,21567r,-3247l3489,18320v54,,98,-99,120,-199l3609,21434v,67,,100,11,166l6595,21600v11,-33,11,-99,11,-166l6606,17989v,-232,-66,-431,-131,-431xm3642,2385r733,c4386,2385,4397,2385,4407,2352r,1922l3751,4274v-43,,-76,66,-109,165l3642,2385xm2078,17061r-602,l1476,15670r602,l2078,17061xm2078,10933r-602,l1476,9044r602,l2078,10933xm2078,3777r-602,l1476,2385r602,l2078,3777xm4407,17558r-656,c3708,17558,3675,17625,3642,17724r,-2054l4375,15670v11,,22,,32,-33l4407,17558xm8706,14875r,-1392l8706,13483r,-1722c8706,11562,8651,11396,8585,11396r-590,l7995,9607v,-198,-55,-364,-121,-364l6846,9243v-65,,-120,166,-120,364l6726,11396r-591,c6070,11396,6015,11562,6015,11761r,3114c6015,15074,6070,15239,6135,15239r591,l6726,17028v,199,55,365,120,365l7874,17393v66,,121,-166,121,-365l7995,15239r590,c8651,15239,8706,15074,8706,14875xm15005,5499r-426,l14579,4207v,-132,-44,-265,-88,-265l13737,3942v-44,,-88,133,-88,265l13649,5499r-427,c13179,5499,13135,5632,13135,5764r,2286c13135,8183,13179,8315,13222,8315r427,l13649,9607v,133,44,265,88,265l14491,9872v44,,88,-132,88,-265l14579,8315r426,c15049,8315,15093,8183,15093,8050r,-2286c15093,5632,15060,5499,15005,5499xm17171,12059r-394,l16777,10899v,-132,-33,-232,-77,-232l16022,10667v-43,,-76,100,-76,232l15946,12059r-394,c15508,12059,15475,12158,15475,12291r,2054c15475,14477,15508,14577,15552,14577r394,l15946,15769v,133,33,232,76,232l16700,16001v44,,77,-99,77,-232l16777,14577r394,c17214,14577,17247,14477,17247,14345r,-2054c17247,12158,17214,12059,17171,12059xm15005,18817r-426,l14579,17525v,-132,-44,-265,-88,-265l13737,17260v-44,,-88,133,-88,265l13649,18817r-427,c13179,18817,13135,18950,13135,19082r,2286c13135,21467,13157,21567,13190,21600r1859,c15082,21567,15104,21467,15104,21368r,-2286c15093,18917,15060,18817,15005,18817xm10718,18221r-536,l10182,16631v,-166,-44,-332,-109,-332l9143,16299v-55,,-109,133,-109,332l9034,18221r-536,c8443,18221,8388,18353,8388,18552r,2816c8388,21467,8399,21534,8421,21600r2363,c10805,21534,10816,21467,10816,21368r,-1259l10816,20109r,-1557c10827,18387,10773,18221,10718,18221xm15486,1027v,133,33,232,77,232l15957,1259r,1193c15957,2584,15989,2683,16033,2683r678,c16755,2683,16788,2584,16788,2452r,-1193l17182,1259v43,,76,-99,76,-232l17258,,15486,r,1027xm12862,11761r-482,l12380,10303v,-166,-43,-298,-98,-298l11451,10005v-55,,-99,132,-99,298l11352,11761r-481,c10816,11761,10773,11893,10773,12059r,2518c10773,14742,10816,14875,10871,14875r481,l11352,16333v,165,44,298,99,298l12282,16631v55,,98,-133,98,-298l12380,14875r482,c12916,14875,12960,14742,12960,14577r,-2518c12949,11893,12905,11761,12862,11761xm10773,1259v,166,43,298,98,298l11352,1557r,1458c11352,3180,11396,3313,11451,3313r831,c12337,3313,12380,3180,12380,3015r,-1458l12862,1557v54,,98,-132,98,-298l12960,,10784,r,1259l10773,1259xe" fillcolor="#d8d8d8 [2732]" stroked="f" strokeweight="1pt">
                <v:stroke miterlimit="4" joinstyle="miter"/>
                <v:path arrowok="t" o:extrusionok="f" o:connecttype="custom" o:connectlocs="1254125,414021;1254125,414021;1254125,414021;1254125,414021" o:connectangles="0,90,180,270"/>
              </v:shape>
              <v:rect id="Rectangle" o:spid="_x0000_s1028" style="position:absolute;top:7620;width:68580;height:11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x6ycEA&#10;AADbAAAADwAAAGRycy9kb3ducmV2LnhtbERPTWvCQBC9C/0PyxR6000qSI2uoRRai/RSLaTHMTsm&#10;odnZkB01/vuuIHibx/ucZT64Vp2oD41nA+kkAUVcettwZeBn9z5+ARUE2WLrmQxcKEC+ehgtMbP+&#10;zN902kqlYgiHDA3UIl2mdShrchgmviOO3MH3DiXCvtK2x3MMd61+TpKZdthwbKixo7eayr/t0RmY&#10;+v0HbmZfLmUJ7lf2RXG0a2OeHofXBSihQe7im/vTxvlzuP4SD9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MesnBAAAA2wAAAA8AAAAAAAAAAAAAAAAAmAIAAGRycy9kb3du&#10;cmV2LnhtbFBLBQYAAAAABAAEAPUAAACGAwAAAAA=&#10;" fillcolor="#264d2b [3204]" stroked="f" strokeweight="1pt">
                <v:stroke miterlimit="4"/>
                <v:textbox inset="3pt,3pt,3pt,3pt"/>
              </v:rect>
              <v:rect id="Rectangle" o:spid="_x0000_s1029" style="position:absolute;top:8737;width:68580;height:3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rmusUA&#10;AADbAAAADwAAAGRycy9kb3ducmV2LnhtbESPQWvCQBSE74L/YXlCb7qJFLHRVaTUtgcLahX09sg+&#10;k2D2bcxuTfz3XUHwOMzMN8x03ppSXKl2hWUF8SACQZxaXXCmYPe77I9BOI+ssbRMCm7kYD7rdqaY&#10;aNvwhq5bn4kAYZeggtz7KpHSpTkZdANbEQfvZGuDPsg6k7rGJsBNKYdRNJIGCw4LOVb0nlN63v4Z&#10;BevXIj28jb4+f05Ntbp8lPvFUcZKvfTaxQSEp9Y/w4/2t1YwjOH+JfwA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yua6xQAAANsAAAAPAAAAAAAAAAAAAAAAAJgCAABkcnMv&#10;ZG93bnJldi54bWxQSwUGAAAAAAQABAD1AAAAigMAAAAA&#10;" fillcolor="#60b966 [3205]" stroked="f" strokeweight="1pt">
                <v:stroke miterlimit="4"/>
                <v:textbox inset="3pt,3pt,3pt,3pt"/>
              </v:rect>
              <w10:wrap anchorx="margin" anchory="page"/>
            </v:group>
          </w:pict>
        </mc:Fallback>
      </mc:AlternateContent>
    </w:r>
    <w:r w:rsidRPr="00671EF0">
      <w:rPr>
        <w:noProof/>
      </w:rPr>
      <mc:AlternateContent>
        <mc:Choice Requires="wps">
          <w:drawing>
            <wp:inline distT="0" distB="0" distL="0" distR="0" wp14:anchorId="663EFA65" wp14:editId="1918E709">
              <wp:extent cx="1390652" cy="370841"/>
              <wp:effectExtent l="0" t="0" r="0" b="0"/>
              <wp:docPr id="34" name="Shape" descr="logo placehold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0652" cy="370841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9863" y="13537"/>
                            </a:moveTo>
                            <a:cubicBezTo>
                              <a:pt x="9587" y="13537"/>
                              <a:pt x="9370" y="13833"/>
                              <a:pt x="9212" y="14425"/>
                            </a:cubicBezTo>
                            <a:cubicBezTo>
                              <a:pt x="9054" y="15016"/>
                              <a:pt x="8975" y="15830"/>
                              <a:pt x="8975" y="16866"/>
                            </a:cubicBezTo>
                            <a:cubicBezTo>
                              <a:pt x="8975" y="17605"/>
                              <a:pt x="9015" y="18197"/>
                              <a:pt x="9094" y="18715"/>
                            </a:cubicBezTo>
                            <a:cubicBezTo>
                              <a:pt x="9173" y="19233"/>
                              <a:pt x="9271" y="19603"/>
                              <a:pt x="9390" y="19825"/>
                            </a:cubicBezTo>
                            <a:cubicBezTo>
                              <a:pt x="9508" y="20047"/>
                              <a:pt x="9666" y="20195"/>
                              <a:pt x="9863" y="20195"/>
                            </a:cubicBezTo>
                            <a:cubicBezTo>
                              <a:pt x="10060" y="20195"/>
                              <a:pt x="10198" y="20047"/>
                              <a:pt x="10336" y="19825"/>
                            </a:cubicBezTo>
                            <a:cubicBezTo>
                              <a:pt x="10475" y="19603"/>
                              <a:pt x="10553" y="19159"/>
                              <a:pt x="10632" y="18715"/>
                            </a:cubicBezTo>
                            <a:cubicBezTo>
                              <a:pt x="10711" y="18271"/>
                              <a:pt x="10731" y="17605"/>
                              <a:pt x="10731" y="16866"/>
                            </a:cubicBezTo>
                            <a:cubicBezTo>
                              <a:pt x="10731" y="15830"/>
                              <a:pt x="10652" y="15016"/>
                              <a:pt x="10494" y="14499"/>
                            </a:cubicBezTo>
                            <a:cubicBezTo>
                              <a:pt x="10336" y="13981"/>
                              <a:pt x="10139" y="13537"/>
                              <a:pt x="9863" y="13537"/>
                            </a:cubicBezTo>
                            <a:close/>
                            <a:moveTo>
                              <a:pt x="10139" y="18197"/>
                            </a:moveTo>
                            <a:cubicBezTo>
                              <a:pt x="10080" y="18493"/>
                              <a:pt x="9981" y="18641"/>
                              <a:pt x="9883" y="18641"/>
                            </a:cubicBezTo>
                            <a:cubicBezTo>
                              <a:pt x="9764" y="18641"/>
                              <a:pt x="9685" y="18493"/>
                              <a:pt x="9626" y="18197"/>
                            </a:cubicBezTo>
                            <a:cubicBezTo>
                              <a:pt x="9567" y="17901"/>
                              <a:pt x="9528" y="17458"/>
                              <a:pt x="9528" y="16792"/>
                            </a:cubicBezTo>
                            <a:cubicBezTo>
                              <a:pt x="9528" y="16126"/>
                              <a:pt x="9567" y="15682"/>
                              <a:pt x="9626" y="15386"/>
                            </a:cubicBezTo>
                            <a:cubicBezTo>
                              <a:pt x="9685" y="15090"/>
                              <a:pt x="9784" y="14942"/>
                              <a:pt x="9883" y="14942"/>
                            </a:cubicBezTo>
                            <a:cubicBezTo>
                              <a:pt x="10001" y="14942"/>
                              <a:pt x="10080" y="15090"/>
                              <a:pt x="10139" y="15386"/>
                            </a:cubicBezTo>
                            <a:cubicBezTo>
                              <a:pt x="10198" y="15682"/>
                              <a:pt x="10238" y="16126"/>
                              <a:pt x="10238" y="16718"/>
                            </a:cubicBezTo>
                            <a:cubicBezTo>
                              <a:pt x="10218" y="17458"/>
                              <a:pt x="10198" y="17975"/>
                              <a:pt x="10139" y="18197"/>
                            </a:cubicBezTo>
                            <a:close/>
                            <a:moveTo>
                              <a:pt x="8009" y="10800"/>
                            </a:moveTo>
                            <a:lnTo>
                              <a:pt x="8541" y="10800"/>
                            </a:lnTo>
                            <a:lnTo>
                              <a:pt x="8541" y="8137"/>
                            </a:lnTo>
                            <a:lnTo>
                              <a:pt x="9192" y="4438"/>
                            </a:lnTo>
                            <a:lnTo>
                              <a:pt x="8620" y="4438"/>
                            </a:lnTo>
                            <a:lnTo>
                              <a:pt x="8285" y="6584"/>
                            </a:lnTo>
                            <a:lnTo>
                              <a:pt x="7950" y="4438"/>
                            </a:lnTo>
                            <a:lnTo>
                              <a:pt x="7378" y="4438"/>
                            </a:lnTo>
                            <a:lnTo>
                              <a:pt x="8029" y="8137"/>
                            </a:lnTo>
                            <a:lnTo>
                              <a:pt x="8029" y="10800"/>
                            </a:lnTo>
                            <a:close/>
                            <a:moveTo>
                              <a:pt x="13690" y="8211"/>
                            </a:moveTo>
                            <a:lnTo>
                              <a:pt x="13729" y="8211"/>
                            </a:lnTo>
                            <a:cubicBezTo>
                              <a:pt x="13769" y="8211"/>
                              <a:pt x="13828" y="8285"/>
                              <a:pt x="13867" y="8359"/>
                            </a:cubicBezTo>
                            <a:cubicBezTo>
                              <a:pt x="13887" y="8433"/>
                              <a:pt x="13927" y="8581"/>
                              <a:pt x="13966" y="8877"/>
                            </a:cubicBezTo>
                            <a:lnTo>
                              <a:pt x="14242" y="10800"/>
                            </a:lnTo>
                            <a:lnTo>
                              <a:pt x="14834" y="10800"/>
                            </a:lnTo>
                            <a:lnTo>
                              <a:pt x="14578" y="8951"/>
                            </a:lnTo>
                            <a:cubicBezTo>
                              <a:pt x="14558" y="8877"/>
                              <a:pt x="14538" y="8729"/>
                              <a:pt x="14499" y="8581"/>
                            </a:cubicBezTo>
                            <a:cubicBezTo>
                              <a:pt x="14459" y="8433"/>
                              <a:pt x="14439" y="8285"/>
                              <a:pt x="14420" y="8211"/>
                            </a:cubicBezTo>
                            <a:cubicBezTo>
                              <a:pt x="14400" y="8137"/>
                              <a:pt x="14341" y="8063"/>
                              <a:pt x="14282" y="7989"/>
                            </a:cubicBezTo>
                            <a:cubicBezTo>
                              <a:pt x="14361" y="7915"/>
                              <a:pt x="14420" y="7841"/>
                              <a:pt x="14459" y="7767"/>
                            </a:cubicBezTo>
                            <a:cubicBezTo>
                              <a:pt x="14538" y="7619"/>
                              <a:pt x="14578" y="7397"/>
                              <a:pt x="14617" y="7175"/>
                            </a:cubicBezTo>
                            <a:cubicBezTo>
                              <a:pt x="14656" y="6953"/>
                              <a:pt x="14676" y="6584"/>
                              <a:pt x="14676" y="6288"/>
                            </a:cubicBezTo>
                            <a:cubicBezTo>
                              <a:pt x="14676" y="5918"/>
                              <a:pt x="14656" y="5548"/>
                              <a:pt x="14597" y="5252"/>
                            </a:cubicBezTo>
                            <a:cubicBezTo>
                              <a:pt x="14538" y="4956"/>
                              <a:pt x="14479" y="4808"/>
                              <a:pt x="14400" y="4660"/>
                            </a:cubicBezTo>
                            <a:cubicBezTo>
                              <a:pt x="14321" y="4512"/>
                              <a:pt x="14183" y="4512"/>
                              <a:pt x="14025" y="4512"/>
                            </a:cubicBezTo>
                            <a:lnTo>
                              <a:pt x="13157" y="4512"/>
                            </a:lnTo>
                            <a:lnTo>
                              <a:pt x="13157" y="10874"/>
                            </a:lnTo>
                            <a:lnTo>
                              <a:pt x="13690" y="10874"/>
                            </a:lnTo>
                            <a:lnTo>
                              <a:pt x="13690" y="8211"/>
                            </a:lnTo>
                            <a:close/>
                            <a:moveTo>
                              <a:pt x="13690" y="5770"/>
                            </a:moveTo>
                            <a:lnTo>
                              <a:pt x="13927" y="5770"/>
                            </a:lnTo>
                            <a:cubicBezTo>
                              <a:pt x="14025" y="5770"/>
                              <a:pt x="14084" y="5844"/>
                              <a:pt x="14124" y="5918"/>
                            </a:cubicBezTo>
                            <a:cubicBezTo>
                              <a:pt x="14163" y="5992"/>
                              <a:pt x="14183" y="6214"/>
                              <a:pt x="14183" y="6362"/>
                            </a:cubicBezTo>
                            <a:cubicBezTo>
                              <a:pt x="14183" y="6510"/>
                              <a:pt x="14163" y="6658"/>
                              <a:pt x="14144" y="6732"/>
                            </a:cubicBezTo>
                            <a:cubicBezTo>
                              <a:pt x="14124" y="6805"/>
                              <a:pt x="14084" y="6879"/>
                              <a:pt x="14065" y="6953"/>
                            </a:cubicBezTo>
                            <a:cubicBezTo>
                              <a:pt x="14005" y="7027"/>
                              <a:pt x="13946" y="7027"/>
                              <a:pt x="13927" y="7027"/>
                            </a:cubicBezTo>
                            <a:lnTo>
                              <a:pt x="13710" y="7027"/>
                            </a:lnTo>
                            <a:lnTo>
                              <a:pt x="13710" y="5770"/>
                            </a:lnTo>
                            <a:close/>
                            <a:moveTo>
                              <a:pt x="5504" y="5696"/>
                            </a:moveTo>
                            <a:lnTo>
                              <a:pt x="4241" y="5696"/>
                            </a:lnTo>
                            <a:lnTo>
                              <a:pt x="4241" y="962"/>
                            </a:lnTo>
                            <a:cubicBezTo>
                              <a:pt x="4241" y="444"/>
                              <a:pt x="4123" y="0"/>
                              <a:pt x="3985" y="0"/>
                            </a:cubicBezTo>
                            <a:lnTo>
                              <a:pt x="1775" y="0"/>
                            </a:lnTo>
                            <a:cubicBezTo>
                              <a:pt x="1637" y="0"/>
                              <a:pt x="1519" y="444"/>
                              <a:pt x="1519" y="962"/>
                            </a:cubicBezTo>
                            <a:lnTo>
                              <a:pt x="1519" y="5696"/>
                            </a:lnTo>
                            <a:lnTo>
                              <a:pt x="256" y="5696"/>
                            </a:lnTo>
                            <a:cubicBezTo>
                              <a:pt x="118" y="5696"/>
                              <a:pt x="0" y="6140"/>
                              <a:pt x="0" y="6658"/>
                            </a:cubicBezTo>
                            <a:lnTo>
                              <a:pt x="0" y="14942"/>
                            </a:lnTo>
                            <a:cubicBezTo>
                              <a:pt x="0" y="15460"/>
                              <a:pt x="118" y="15904"/>
                              <a:pt x="256" y="15904"/>
                            </a:cubicBezTo>
                            <a:lnTo>
                              <a:pt x="1519" y="15904"/>
                            </a:lnTo>
                            <a:lnTo>
                              <a:pt x="1519" y="20638"/>
                            </a:lnTo>
                            <a:cubicBezTo>
                              <a:pt x="1519" y="21156"/>
                              <a:pt x="1637" y="21600"/>
                              <a:pt x="1775" y="21600"/>
                            </a:cubicBezTo>
                            <a:lnTo>
                              <a:pt x="3985" y="21600"/>
                            </a:lnTo>
                            <a:cubicBezTo>
                              <a:pt x="4123" y="21600"/>
                              <a:pt x="4241" y="21156"/>
                              <a:pt x="4241" y="20638"/>
                            </a:cubicBezTo>
                            <a:lnTo>
                              <a:pt x="4241" y="15904"/>
                            </a:lnTo>
                            <a:lnTo>
                              <a:pt x="5504" y="15904"/>
                            </a:lnTo>
                            <a:cubicBezTo>
                              <a:pt x="5642" y="15904"/>
                              <a:pt x="5760" y="15460"/>
                              <a:pt x="5760" y="14942"/>
                            </a:cubicBezTo>
                            <a:lnTo>
                              <a:pt x="5760" y="6658"/>
                            </a:lnTo>
                            <a:cubicBezTo>
                              <a:pt x="5760" y="6140"/>
                              <a:pt x="5661" y="5696"/>
                              <a:pt x="5504" y="5696"/>
                            </a:cubicBezTo>
                            <a:close/>
                            <a:moveTo>
                              <a:pt x="8048" y="13611"/>
                            </a:moveTo>
                            <a:lnTo>
                              <a:pt x="7516" y="13611"/>
                            </a:lnTo>
                            <a:lnTo>
                              <a:pt x="7516" y="19973"/>
                            </a:lnTo>
                            <a:lnTo>
                              <a:pt x="8857" y="19973"/>
                            </a:lnTo>
                            <a:lnTo>
                              <a:pt x="8857" y="18419"/>
                            </a:lnTo>
                            <a:lnTo>
                              <a:pt x="8048" y="18419"/>
                            </a:lnTo>
                            <a:lnTo>
                              <a:pt x="8048" y="13611"/>
                            </a:lnTo>
                            <a:close/>
                            <a:moveTo>
                              <a:pt x="17379" y="15756"/>
                            </a:moveTo>
                            <a:lnTo>
                              <a:pt x="17043" y="13611"/>
                            </a:lnTo>
                            <a:lnTo>
                              <a:pt x="16471" y="13611"/>
                            </a:lnTo>
                            <a:lnTo>
                              <a:pt x="17122" y="17310"/>
                            </a:lnTo>
                            <a:lnTo>
                              <a:pt x="17122" y="19973"/>
                            </a:lnTo>
                            <a:lnTo>
                              <a:pt x="17655" y="19973"/>
                            </a:lnTo>
                            <a:lnTo>
                              <a:pt x="17655" y="17310"/>
                            </a:lnTo>
                            <a:lnTo>
                              <a:pt x="18306" y="13611"/>
                            </a:lnTo>
                            <a:lnTo>
                              <a:pt x="17734" y="13611"/>
                            </a:lnTo>
                            <a:lnTo>
                              <a:pt x="17379" y="15756"/>
                            </a:lnTo>
                            <a:close/>
                            <a:moveTo>
                              <a:pt x="19332" y="13611"/>
                            </a:moveTo>
                            <a:lnTo>
                              <a:pt x="18464" y="13611"/>
                            </a:lnTo>
                            <a:lnTo>
                              <a:pt x="18464" y="19973"/>
                            </a:lnTo>
                            <a:lnTo>
                              <a:pt x="18996" y="19973"/>
                            </a:lnTo>
                            <a:lnTo>
                              <a:pt x="18996" y="17605"/>
                            </a:lnTo>
                            <a:lnTo>
                              <a:pt x="19292" y="17605"/>
                            </a:lnTo>
                            <a:cubicBezTo>
                              <a:pt x="19509" y="17605"/>
                              <a:pt x="19667" y="17458"/>
                              <a:pt x="19765" y="17088"/>
                            </a:cubicBezTo>
                            <a:cubicBezTo>
                              <a:pt x="19864" y="16718"/>
                              <a:pt x="19923" y="16200"/>
                              <a:pt x="19923" y="15608"/>
                            </a:cubicBezTo>
                            <a:cubicBezTo>
                              <a:pt x="19923" y="15016"/>
                              <a:pt x="19884" y="14499"/>
                              <a:pt x="19785" y="14129"/>
                            </a:cubicBezTo>
                            <a:cubicBezTo>
                              <a:pt x="19687" y="13759"/>
                              <a:pt x="19509" y="13611"/>
                              <a:pt x="19332" y="13611"/>
                            </a:cubicBezTo>
                            <a:close/>
                            <a:moveTo>
                              <a:pt x="19332" y="16126"/>
                            </a:moveTo>
                            <a:cubicBezTo>
                              <a:pt x="19292" y="16274"/>
                              <a:pt x="19213" y="16348"/>
                              <a:pt x="19115" y="16348"/>
                            </a:cubicBezTo>
                            <a:lnTo>
                              <a:pt x="18976" y="16348"/>
                            </a:lnTo>
                            <a:lnTo>
                              <a:pt x="18976" y="14942"/>
                            </a:lnTo>
                            <a:lnTo>
                              <a:pt x="19134" y="14942"/>
                            </a:lnTo>
                            <a:cubicBezTo>
                              <a:pt x="19233" y="14942"/>
                              <a:pt x="19292" y="15016"/>
                              <a:pt x="19332" y="15164"/>
                            </a:cubicBezTo>
                            <a:cubicBezTo>
                              <a:pt x="19371" y="15312"/>
                              <a:pt x="19391" y="15460"/>
                              <a:pt x="19391" y="15682"/>
                            </a:cubicBezTo>
                            <a:cubicBezTo>
                              <a:pt x="19391" y="15830"/>
                              <a:pt x="19371" y="16052"/>
                              <a:pt x="19332" y="16126"/>
                            </a:cubicBezTo>
                            <a:close/>
                            <a:moveTo>
                              <a:pt x="14795" y="15238"/>
                            </a:moveTo>
                            <a:lnTo>
                              <a:pt x="15327" y="15238"/>
                            </a:lnTo>
                            <a:lnTo>
                              <a:pt x="15327" y="20047"/>
                            </a:lnTo>
                            <a:lnTo>
                              <a:pt x="15860" y="20047"/>
                            </a:lnTo>
                            <a:lnTo>
                              <a:pt x="15860" y="15238"/>
                            </a:lnTo>
                            <a:lnTo>
                              <a:pt x="16392" y="15238"/>
                            </a:lnTo>
                            <a:lnTo>
                              <a:pt x="16392" y="13685"/>
                            </a:lnTo>
                            <a:lnTo>
                              <a:pt x="14795" y="13685"/>
                            </a:lnTo>
                            <a:lnTo>
                              <a:pt x="14795" y="15238"/>
                            </a:lnTo>
                            <a:close/>
                            <a:moveTo>
                              <a:pt x="20693" y="18567"/>
                            </a:moveTo>
                            <a:lnTo>
                              <a:pt x="20693" y="17310"/>
                            </a:lnTo>
                            <a:lnTo>
                              <a:pt x="21501" y="17310"/>
                            </a:lnTo>
                            <a:lnTo>
                              <a:pt x="21501" y="15978"/>
                            </a:lnTo>
                            <a:lnTo>
                              <a:pt x="20693" y="15978"/>
                            </a:lnTo>
                            <a:lnTo>
                              <a:pt x="20693" y="14942"/>
                            </a:lnTo>
                            <a:lnTo>
                              <a:pt x="21580" y="14942"/>
                            </a:lnTo>
                            <a:lnTo>
                              <a:pt x="21580" y="13611"/>
                            </a:lnTo>
                            <a:lnTo>
                              <a:pt x="20180" y="13611"/>
                            </a:lnTo>
                            <a:lnTo>
                              <a:pt x="20180" y="19973"/>
                            </a:lnTo>
                            <a:lnTo>
                              <a:pt x="21600" y="19973"/>
                            </a:lnTo>
                            <a:lnTo>
                              <a:pt x="21600" y="18567"/>
                            </a:lnTo>
                            <a:lnTo>
                              <a:pt x="20693" y="18567"/>
                            </a:lnTo>
                            <a:close/>
                            <a:moveTo>
                              <a:pt x="12289" y="8359"/>
                            </a:moveTo>
                            <a:cubicBezTo>
                              <a:pt x="12289" y="8729"/>
                              <a:pt x="12270" y="8951"/>
                              <a:pt x="12210" y="9173"/>
                            </a:cubicBezTo>
                            <a:cubicBezTo>
                              <a:pt x="12151" y="9395"/>
                              <a:pt x="12092" y="9468"/>
                              <a:pt x="11993" y="9468"/>
                            </a:cubicBezTo>
                            <a:cubicBezTo>
                              <a:pt x="11895" y="9468"/>
                              <a:pt x="11836" y="9395"/>
                              <a:pt x="11776" y="9173"/>
                            </a:cubicBezTo>
                            <a:cubicBezTo>
                              <a:pt x="11717" y="8951"/>
                              <a:pt x="11698" y="8729"/>
                              <a:pt x="11698" y="8359"/>
                            </a:cubicBezTo>
                            <a:lnTo>
                              <a:pt x="11698" y="4512"/>
                            </a:lnTo>
                            <a:lnTo>
                              <a:pt x="11185" y="4512"/>
                            </a:lnTo>
                            <a:lnTo>
                              <a:pt x="11185" y="8285"/>
                            </a:lnTo>
                            <a:cubicBezTo>
                              <a:pt x="11185" y="8581"/>
                              <a:pt x="11204" y="8951"/>
                              <a:pt x="11224" y="9395"/>
                            </a:cubicBezTo>
                            <a:cubicBezTo>
                              <a:pt x="11244" y="9616"/>
                              <a:pt x="11283" y="9912"/>
                              <a:pt x="11342" y="10134"/>
                            </a:cubicBezTo>
                            <a:cubicBezTo>
                              <a:pt x="11402" y="10356"/>
                              <a:pt x="11461" y="10578"/>
                              <a:pt x="11520" y="10652"/>
                            </a:cubicBezTo>
                            <a:cubicBezTo>
                              <a:pt x="11579" y="10800"/>
                              <a:pt x="11658" y="10874"/>
                              <a:pt x="11757" y="10874"/>
                            </a:cubicBezTo>
                            <a:cubicBezTo>
                              <a:pt x="11855" y="10874"/>
                              <a:pt x="11954" y="10948"/>
                              <a:pt x="12033" y="10948"/>
                            </a:cubicBezTo>
                            <a:cubicBezTo>
                              <a:pt x="12171" y="10948"/>
                              <a:pt x="12289" y="10874"/>
                              <a:pt x="12408" y="10726"/>
                            </a:cubicBezTo>
                            <a:cubicBezTo>
                              <a:pt x="12487" y="10652"/>
                              <a:pt x="12546" y="10430"/>
                              <a:pt x="12625" y="10208"/>
                            </a:cubicBezTo>
                            <a:cubicBezTo>
                              <a:pt x="12684" y="9986"/>
                              <a:pt x="12743" y="9690"/>
                              <a:pt x="12763" y="9321"/>
                            </a:cubicBezTo>
                            <a:cubicBezTo>
                              <a:pt x="12782" y="8951"/>
                              <a:pt x="12802" y="8655"/>
                              <a:pt x="12802" y="8285"/>
                            </a:cubicBezTo>
                            <a:lnTo>
                              <a:pt x="12802" y="4512"/>
                            </a:lnTo>
                            <a:lnTo>
                              <a:pt x="12289" y="4512"/>
                            </a:lnTo>
                            <a:lnTo>
                              <a:pt x="12289" y="8359"/>
                            </a:lnTo>
                            <a:close/>
                            <a:moveTo>
                              <a:pt x="11875" y="17679"/>
                            </a:moveTo>
                            <a:lnTo>
                              <a:pt x="12230" y="17679"/>
                            </a:lnTo>
                            <a:lnTo>
                              <a:pt x="12230" y="18271"/>
                            </a:lnTo>
                            <a:cubicBezTo>
                              <a:pt x="12171" y="18419"/>
                              <a:pt x="12092" y="18567"/>
                              <a:pt x="12053" y="18567"/>
                            </a:cubicBezTo>
                            <a:cubicBezTo>
                              <a:pt x="12013" y="18567"/>
                              <a:pt x="11934" y="18641"/>
                              <a:pt x="11895" y="18641"/>
                            </a:cubicBezTo>
                            <a:cubicBezTo>
                              <a:pt x="11776" y="18641"/>
                              <a:pt x="11678" y="18493"/>
                              <a:pt x="11599" y="18197"/>
                            </a:cubicBezTo>
                            <a:cubicBezTo>
                              <a:pt x="11520" y="17901"/>
                              <a:pt x="11500" y="17384"/>
                              <a:pt x="11500" y="16718"/>
                            </a:cubicBezTo>
                            <a:cubicBezTo>
                              <a:pt x="11500" y="16052"/>
                              <a:pt x="11540" y="15608"/>
                              <a:pt x="11599" y="15312"/>
                            </a:cubicBezTo>
                            <a:cubicBezTo>
                              <a:pt x="11658" y="15016"/>
                              <a:pt x="11757" y="14868"/>
                              <a:pt x="11875" y="14868"/>
                            </a:cubicBezTo>
                            <a:cubicBezTo>
                              <a:pt x="11954" y="14868"/>
                              <a:pt x="12013" y="14942"/>
                              <a:pt x="12072" y="15090"/>
                            </a:cubicBezTo>
                            <a:cubicBezTo>
                              <a:pt x="12132" y="15238"/>
                              <a:pt x="12151" y="15386"/>
                              <a:pt x="12171" y="15608"/>
                            </a:cubicBezTo>
                            <a:lnTo>
                              <a:pt x="12684" y="15238"/>
                            </a:lnTo>
                            <a:cubicBezTo>
                              <a:pt x="12644" y="14795"/>
                              <a:pt x="12605" y="14499"/>
                              <a:pt x="12546" y="14203"/>
                            </a:cubicBezTo>
                            <a:cubicBezTo>
                              <a:pt x="12487" y="13907"/>
                              <a:pt x="12408" y="13759"/>
                              <a:pt x="12309" y="13611"/>
                            </a:cubicBezTo>
                            <a:cubicBezTo>
                              <a:pt x="12210" y="13463"/>
                              <a:pt x="12072" y="13389"/>
                              <a:pt x="11895" y="13389"/>
                            </a:cubicBezTo>
                            <a:cubicBezTo>
                              <a:pt x="11698" y="13389"/>
                              <a:pt x="11540" y="13463"/>
                              <a:pt x="11441" y="13685"/>
                            </a:cubicBezTo>
                            <a:cubicBezTo>
                              <a:pt x="11303" y="13981"/>
                              <a:pt x="11185" y="14351"/>
                              <a:pt x="11106" y="14868"/>
                            </a:cubicBezTo>
                            <a:cubicBezTo>
                              <a:pt x="11027" y="15386"/>
                              <a:pt x="10987" y="15978"/>
                              <a:pt x="10987" y="16644"/>
                            </a:cubicBezTo>
                            <a:cubicBezTo>
                              <a:pt x="10987" y="17310"/>
                              <a:pt x="11027" y="17901"/>
                              <a:pt x="11086" y="18419"/>
                            </a:cubicBezTo>
                            <a:cubicBezTo>
                              <a:pt x="11145" y="18937"/>
                              <a:pt x="11264" y="19307"/>
                              <a:pt x="11382" y="19603"/>
                            </a:cubicBezTo>
                            <a:cubicBezTo>
                              <a:pt x="11500" y="19899"/>
                              <a:pt x="11678" y="19973"/>
                              <a:pt x="11875" y="19973"/>
                            </a:cubicBezTo>
                            <a:cubicBezTo>
                              <a:pt x="12033" y="19973"/>
                              <a:pt x="12171" y="19899"/>
                              <a:pt x="12289" y="19751"/>
                            </a:cubicBezTo>
                            <a:cubicBezTo>
                              <a:pt x="12408" y="19603"/>
                              <a:pt x="12546" y="19307"/>
                              <a:pt x="12704" y="18937"/>
                            </a:cubicBezTo>
                            <a:lnTo>
                              <a:pt x="12704" y="16200"/>
                            </a:lnTo>
                            <a:lnTo>
                              <a:pt x="11895" y="16200"/>
                            </a:lnTo>
                            <a:lnTo>
                              <a:pt x="11895" y="17679"/>
                            </a:lnTo>
                            <a:close/>
                            <a:moveTo>
                              <a:pt x="13808" y="13537"/>
                            </a:moveTo>
                            <a:cubicBezTo>
                              <a:pt x="13532" y="13537"/>
                              <a:pt x="13315" y="13833"/>
                              <a:pt x="13157" y="14425"/>
                            </a:cubicBezTo>
                            <a:cubicBezTo>
                              <a:pt x="12999" y="15016"/>
                              <a:pt x="12921" y="15830"/>
                              <a:pt x="12921" y="16866"/>
                            </a:cubicBezTo>
                            <a:cubicBezTo>
                              <a:pt x="12921" y="17605"/>
                              <a:pt x="12960" y="18197"/>
                              <a:pt x="13039" y="18715"/>
                            </a:cubicBezTo>
                            <a:cubicBezTo>
                              <a:pt x="13118" y="19233"/>
                              <a:pt x="13216" y="19603"/>
                              <a:pt x="13335" y="19825"/>
                            </a:cubicBezTo>
                            <a:cubicBezTo>
                              <a:pt x="13453" y="20047"/>
                              <a:pt x="13611" y="20195"/>
                              <a:pt x="13808" y="20195"/>
                            </a:cubicBezTo>
                            <a:cubicBezTo>
                              <a:pt x="14005" y="20195"/>
                              <a:pt x="14144" y="20047"/>
                              <a:pt x="14282" y="19825"/>
                            </a:cubicBezTo>
                            <a:cubicBezTo>
                              <a:pt x="14420" y="19603"/>
                              <a:pt x="14499" y="19159"/>
                              <a:pt x="14578" y="18715"/>
                            </a:cubicBezTo>
                            <a:cubicBezTo>
                              <a:pt x="14656" y="18271"/>
                              <a:pt x="14676" y="17605"/>
                              <a:pt x="14676" y="16866"/>
                            </a:cubicBezTo>
                            <a:cubicBezTo>
                              <a:pt x="14676" y="15830"/>
                              <a:pt x="14597" y="15016"/>
                              <a:pt x="14439" y="14499"/>
                            </a:cubicBezTo>
                            <a:cubicBezTo>
                              <a:pt x="14282" y="13981"/>
                              <a:pt x="14084" y="13537"/>
                              <a:pt x="13808" y="13537"/>
                            </a:cubicBezTo>
                            <a:close/>
                            <a:moveTo>
                              <a:pt x="14065" y="18197"/>
                            </a:moveTo>
                            <a:cubicBezTo>
                              <a:pt x="14005" y="18493"/>
                              <a:pt x="13907" y="18641"/>
                              <a:pt x="13808" y="18641"/>
                            </a:cubicBezTo>
                            <a:cubicBezTo>
                              <a:pt x="13690" y="18641"/>
                              <a:pt x="13611" y="18493"/>
                              <a:pt x="13552" y="18197"/>
                            </a:cubicBezTo>
                            <a:cubicBezTo>
                              <a:pt x="13493" y="17901"/>
                              <a:pt x="13453" y="17458"/>
                              <a:pt x="13453" y="16792"/>
                            </a:cubicBezTo>
                            <a:cubicBezTo>
                              <a:pt x="13453" y="16126"/>
                              <a:pt x="13493" y="15682"/>
                              <a:pt x="13552" y="15386"/>
                            </a:cubicBezTo>
                            <a:cubicBezTo>
                              <a:pt x="13611" y="15090"/>
                              <a:pt x="13710" y="14942"/>
                              <a:pt x="13808" y="14942"/>
                            </a:cubicBezTo>
                            <a:cubicBezTo>
                              <a:pt x="13927" y="14942"/>
                              <a:pt x="14005" y="15090"/>
                              <a:pt x="14065" y="15386"/>
                            </a:cubicBezTo>
                            <a:cubicBezTo>
                              <a:pt x="14124" y="15682"/>
                              <a:pt x="14163" y="16126"/>
                              <a:pt x="14163" y="16718"/>
                            </a:cubicBezTo>
                            <a:cubicBezTo>
                              <a:pt x="14163" y="17458"/>
                              <a:pt x="14144" y="17975"/>
                              <a:pt x="14065" y="18197"/>
                            </a:cubicBezTo>
                            <a:close/>
                            <a:moveTo>
                              <a:pt x="10021" y="4364"/>
                            </a:moveTo>
                            <a:cubicBezTo>
                              <a:pt x="9745" y="4364"/>
                              <a:pt x="9528" y="4660"/>
                              <a:pt x="9370" y="5252"/>
                            </a:cubicBezTo>
                            <a:cubicBezTo>
                              <a:pt x="9212" y="5844"/>
                              <a:pt x="9133" y="6658"/>
                              <a:pt x="9133" y="7693"/>
                            </a:cubicBezTo>
                            <a:cubicBezTo>
                              <a:pt x="9133" y="8433"/>
                              <a:pt x="9173" y="9025"/>
                              <a:pt x="9252" y="9542"/>
                            </a:cubicBezTo>
                            <a:cubicBezTo>
                              <a:pt x="9330" y="10060"/>
                              <a:pt x="9429" y="10430"/>
                              <a:pt x="9547" y="10652"/>
                            </a:cubicBezTo>
                            <a:cubicBezTo>
                              <a:pt x="9666" y="10874"/>
                              <a:pt x="9824" y="11022"/>
                              <a:pt x="10021" y="11022"/>
                            </a:cubicBezTo>
                            <a:cubicBezTo>
                              <a:pt x="10218" y="11022"/>
                              <a:pt x="10356" y="10874"/>
                              <a:pt x="10494" y="10652"/>
                            </a:cubicBezTo>
                            <a:cubicBezTo>
                              <a:pt x="10632" y="10430"/>
                              <a:pt x="10711" y="9986"/>
                              <a:pt x="10790" y="9542"/>
                            </a:cubicBezTo>
                            <a:cubicBezTo>
                              <a:pt x="10869" y="9099"/>
                              <a:pt x="10889" y="8433"/>
                              <a:pt x="10889" y="7693"/>
                            </a:cubicBezTo>
                            <a:cubicBezTo>
                              <a:pt x="10889" y="6658"/>
                              <a:pt x="10810" y="5844"/>
                              <a:pt x="10652" y="5326"/>
                            </a:cubicBezTo>
                            <a:cubicBezTo>
                              <a:pt x="10494" y="4808"/>
                              <a:pt x="10317" y="4364"/>
                              <a:pt x="10021" y="4364"/>
                            </a:cubicBezTo>
                            <a:close/>
                            <a:moveTo>
                              <a:pt x="10297" y="9025"/>
                            </a:moveTo>
                            <a:cubicBezTo>
                              <a:pt x="10238" y="9321"/>
                              <a:pt x="10139" y="9468"/>
                              <a:pt x="10041" y="9468"/>
                            </a:cubicBezTo>
                            <a:cubicBezTo>
                              <a:pt x="9922" y="9468"/>
                              <a:pt x="9843" y="9321"/>
                              <a:pt x="9784" y="9025"/>
                            </a:cubicBezTo>
                            <a:cubicBezTo>
                              <a:pt x="9725" y="8729"/>
                              <a:pt x="9685" y="8285"/>
                              <a:pt x="9685" y="7619"/>
                            </a:cubicBezTo>
                            <a:cubicBezTo>
                              <a:pt x="9685" y="6953"/>
                              <a:pt x="9725" y="6510"/>
                              <a:pt x="9784" y="6214"/>
                            </a:cubicBezTo>
                            <a:cubicBezTo>
                              <a:pt x="9843" y="5918"/>
                              <a:pt x="9942" y="5770"/>
                              <a:pt x="10041" y="5770"/>
                            </a:cubicBezTo>
                            <a:cubicBezTo>
                              <a:pt x="10159" y="5770"/>
                              <a:pt x="10238" y="5918"/>
                              <a:pt x="10297" y="6214"/>
                            </a:cubicBezTo>
                            <a:cubicBezTo>
                              <a:pt x="10356" y="6510"/>
                              <a:pt x="10396" y="6953"/>
                              <a:pt x="10396" y="7545"/>
                            </a:cubicBezTo>
                            <a:cubicBezTo>
                              <a:pt x="10376" y="8285"/>
                              <a:pt x="10356" y="8803"/>
                              <a:pt x="10297" y="9025"/>
                            </a:cubicBezTo>
                            <a:close/>
                          </a:path>
                        </a:pathLst>
                      </a:custGeom>
                      <a:solidFill>
                        <a:schemeClr val="accent2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inline>
          </w:drawing>
        </mc:Choice>
        <mc:Fallback>
          <w:pict>
            <v:shape id="Shape" o:spid="_x0000_s1026" alt="Description: logo placeholder" style="width:109.5pt;height:2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" path="m9863,13537v-276,,-493,296,-651,888c9054,15016,8975,15830,8975,16866v,739,40,1331,119,1849c9173,19233,9271,19603,9390,19825v118,222,276,370,473,370c10060,20195,10198,20047,10336,19825v139,-222,217,-666,296,-1110c10711,18271,10731,17605,10731,16866v,-1036,-79,-1850,-237,-2367c10336,13981,10139,13537,9863,13537xm10139,18197v-59,296,-158,444,-256,444c9764,18641,9685,18493,9626,18197v-59,-296,-98,-739,-98,-1405c9528,16126,9567,15682,9626,15386v59,-296,158,-444,257,-444c10001,14942,10080,15090,10139,15386v59,296,99,740,99,1332c10218,17458,10198,17975,10139,18197xm8009,10800r532,l8541,8137,9192,4438r-572,l8285,6584,7950,4438r-572,l8029,8137r,2663l8009,10800xm13690,8211r39,c13769,8211,13828,8285,13867,8359v20,74,60,222,99,518l14242,10800r592,l14578,8951v-20,-74,-40,-222,-79,-370c14459,8433,14439,8285,14420,8211v-20,-74,-79,-148,-138,-222c14361,7915,14420,7841,14459,7767v79,-148,119,-370,158,-592c14656,6953,14676,6584,14676,6288v,-370,-20,-740,-79,-1036c14538,4956,14479,4808,14400,4660v-79,-148,-217,-148,-375,-148l13157,4512r,6362l13690,10874r,-2663xm13690,5770r237,c14025,5770,14084,5844,14124,5918v39,74,59,296,59,444c14183,6510,14163,6658,14144,6732v-20,73,-60,147,-79,221c14005,7027,13946,7027,13927,7027r-217,l13710,5770r-20,xm5504,5696r-1263,l4241,962c4241,444,4123,,3985,l1775,c1637,,1519,444,1519,962r,4734l256,5696c118,5696,,6140,,6658r,8284c,15460,118,15904,256,15904r1263,l1519,20638v,518,118,962,256,962l3985,21600v138,,256,-444,256,-962l4241,15904r1263,c5642,15904,5760,15460,5760,14942r,-8284c5760,6140,5661,5696,5504,5696xm8048,13611r-532,l7516,19973r1341,l8857,18419r-809,l8048,13611xm17379,15756r-336,-2145l16471,13611r651,3699l17122,19973r533,l17655,17310r651,-3699l17734,13611r-355,2145xm19332,13611r-868,l18464,19973r532,l18996,17605r296,c19509,17605,19667,17458,19765,17088v99,-370,158,-888,158,-1480c19923,15016,19884,14499,19785,14129v-98,-370,-276,-518,-453,-518xm19332,16126v-40,148,-119,222,-217,222l18976,16348r,-1406l19134,14942v99,,158,74,198,222c19371,15312,19391,15460,19391,15682v,148,-20,370,-59,444xm14795,15238r532,l15327,20047r533,l15860,15238r532,l16392,13685r-1597,l14795,15238xm20693,18567r,-1257l21501,17310r,-1332l20693,15978r,-1036l21580,14942r,-1331l20180,13611r,6362l21600,19973r,-1406l20693,18567xm12289,8359v,370,-19,592,-79,814c12151,9395,12092,9468,11993,9468v-98,,-157,-73,-217,-295c11717,8951,11698,8729,11698,8359r,-3847l11185,4512r,3773c11185,8581,11204,8951,11224,9395v20,221,59,517,118,739c11402,10356,11461,10578,11520,10652v59,148,138,222,237,222c11855,10874,11954,10948,12033,10948v138,,256,-74,375,-222c12487,10652,12546,10430,12625,10208v59,-222,118,-518,138,-887c12782,8951,12802,8655,12802,8285r,-3773l12289,4512r,3847xm11875,17679r355,l12230,18271v-59,148,-138,296,-177,296c12013,18567,11934,18641,11895,18641v-119,,-217,-148,-296,-444c11520,17901,11500,17384,11500,16718v,-666,40,-1110,99,-1406c11658,15016,11757,14868,11875,14868v79,,138,74,197,222c12132,15238,12151,15386,12171,15608r513,-370c12644,14795,12605,14499,12546,14203v-59,-296,-138,-444,-237,-592c12210,13463,12072,13389,11895,13389v-197,,-355,74,-454,296c11303,13981,11185,14351,11106,14868v-79,518,-119,1110,-119,1776c10987,17310,11027,17901,11086,18419v59,518,178,888,296,1184c11500,19899,11678,19973,11875,19973v158,,296,-74,414,-222c12408,19603,12546,19307,12704,18937r,-2737l11895,16200r,1479l11875,17679xm13808,13537v-276,,-493,296,-651,888c12999,15016,12921,15830,12921,16866v,739,39,1331,118,1849c13118,19233,13216,19603,13335,19825v118,222,276,370,473,370c14005,20195,14144,20047,14282,19825v138,-222,217,-666,296,-1110c14656,18271,14676,17605,14676,16866v,-1036,-79,-1850,-237,-2367c14282,13981,14084,13537,13808,13537xm14065,18197v-60,296,-158,444,-257,444c13690,18641,13611,18493,13552,18197v-59,-296,-99,-739,-99,-1405c13453,16126,13493,15682,13552,15386v59,-296,158,-444,256,-444c13927,14942,14005,15090,14065,15386v59,296,98,740,98,1332c14163,17458,14144,17975,14065,18197xm10021,4364v-276,,-493,296,-651,888c9212,5844,9133,6658,9133,7693v,740,40,1332,119,1849c9330,10060,9429,10430,9547,10652v119,222,277,370,474,370c10218,11022,10356,10874,10494,10652v138,-222,217,-666,296,-1110c10869,9099,10889,8433,10889,7693v,-1035,-79,-1849,-237,-2367c10494,4808,10317,4364,10021,4364xm10297,9025v-59,296,-158,443,-256,443c9922,9468,9843,9321,9784,9025v-59,-296,-99,-740,-99,-1406c9685,6953,9725,6510,9784,6214v59,-296,158,-444,257,-444c10159,5770,10238,5918,10297,6214v59,296,99,739,99,1331c10376,8285,10356,8803,10297,9025xe" fillcolor="#60b966 [3205]" stroked="f" strokeweight="1pt">
              <v:stroke miterlimit="4" joinstyle="miter"/>
              <v:path arrowok="t" o:extrusionok="f" o:connecttype="custom" o:connectlocs="695326,185421;695326,185421;695326,185421;695326,185421" o:connectangles="0,90,180,270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E33" w:rsidRDefault="00A9539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0595F691" wp14:editId="602BBD2F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858000" cy="6382512"/>
              <wp:effectExtent l="0" t="0" r="0" b="5715"/>
              <wp:wrapNone/>
              <wp:docPr id="44" name="Group 44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6382512"/>
                        <a:chOff x="0" y="0"/>
                        <a:chExt cx="6858000" cy="6378303"/>
                      </a:xfrm>
                    </wpg:grpSpPr>
                    <wps:wsp>
                      <wps:cNvPr id="27" name="Rectangle">
                        <a:extLs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/>
                      <wps:spPr>
                        <a:xfrm>
                          <a:off x="0" y="43543"/>
                          <a:ext cx="6858000" cy="633476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9" name="Shape">
                        <a:extLs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6858000" cy="2933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21600" y="18982"/>
                              </a:lnTo>
                              <a:lnTo>
                                <a:pt x="0" y="18982"/>
                              </a:lnTo>
                              <a:lnTo>
                                <a:pt x="0" y="2160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16364"/>
                              </a:lnTo>
                              <a:lnTo>
                                <a:pt x="21600" y="16364"/>
                              </a:lnTo>
                              <a:lnTo>
                                <a:pt x="21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pic:pic xmlns:pic="http://schemas.openxmlformats.org/drawingml/2006/picture">
                      <pic:nvPicPr>
                        <pic:cNvPr id="12" name="Picture 2" descr="person writing on clipbard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AFDFC4-49C3-CC4F-9D3F-E70B8771442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506" b="22173"/>
                        <a:stretch/>
                      </pic:blipFill>
                      <pic:spPr bwMode="auto">
                        <a:xfrm>
                          <a:off x="152400" y="1528190"/>
                          <a:ext cx="6540500" cy="4678015"/>
                        </a:xfrm>
                        <a:prstGeom prst="rtTriangle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44" o:spid="_x0000_s1026" style="position:absolute;margin-left:0;margin-top:0;width:540pt;height:502.55pt;z-index:251674624;mso-position-horizontal:center;mso-position-horizontal-relative:page;mso-position-vertical:top;mso-position-vertical-relative:page;mso-width-relative:margin;mso-height-relative:margin" coordsize="68580,637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">
              <v:rect id="Rectangle" o:spid="_x0000_s1027" style="position:absolute;top:435;width:68580;height:633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OBncIA&#10;AADbAAAADwAAAGRycy9kb3ducmV2LnhtbESPQWvCQBSE74X+h+UJvdWNFlSiq0hBW8SLVtDjM/tM&#10;gtm3IfvU+O9dQehxmJlvmMmsdZW6UhNKzwZ63QQUceZtybmB3d/icwQqCLLFyjMZuFOA2fT9bYKp&#10;9Tfe0HUruYoQDikaKETqVOuQFeQwdH1NHL2TbxxKlE2ubYO3CHeV7ifJQDssOS4UWNN3Qdl5e3EG&#10;vvxxiavB2vVYgjvIcb+/2B9jPjrtfAxKqJX/8Kv9aw30h/D8En+An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84GdwgAAANsAAAAPAAAAAAAAAAAAAAAAAJgCAABkcnMvZG93&#10;bnJldi54bWxQSwUGAAAAAAQABAD1AAAAhwMAAAAA&#10;" fillcolor="#264d2b [3204]" stroked="f" strokeweight="1pt">
                <v:stroke miterlimit="4"/>
                <v:textbox inset="3pt,3pt,3pt,3pt"/>
              </v:rect>
              <v:shape id="Shape" o:spid="_x0000_s1028" style="position:absolute;width:68580;height:2933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xmcMA&#10;AADbAAAADwAAAGRycy9kb3ducmV2LnhtbESPQWvCQBSE7wX/w/IK3nTTSK2mriIBpRcFrQePj91n&#10;Epp9G7JrTPvrXUHocZiZb5jFqre16Kj1lWMFb+MEBLF2puJCwel7M5qB8AHZYO2YFPySh9Vy8LLA&#10;zLgbH6g7hkJECPsMFZQhNJmUXpdk0Y9dQxy9i2sthijbQpoWbxFua5kmyVRarDgulNhQXpL+OV6t&#10;grO+/u1zue12H5j3tH/3s0mqlRq+9utPEIH68B9+tr+MgnQOjy/xB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BxmcMAAADbAAAADwAAAAAAAAAAAAAAAACYAgAAZHJzL2Rv&#10;d25yZXYueG1sUEsFBgAAAAAEAAQA9QAAAIgDAAAAAA==&#10;" path="m,21600r21600,l21600,18982,,18982r,2618xm,l,16364r21600,l21600,,,xe" fillcolor="#60b966 [3205]" stroked="f" strokeweight="1pt">
                <v:stroke miterlimit="4" joinstyle="miter"/>
                <v:path arrowok="t" o:extrusionok="f" o:connecttype="custom" o:connectlocs="3429000,146685;3429000,146685;3429000,146685;3429000,146685" o:connectangles="0,90,180,27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alt="person writing on clipbard" style="position:absolute;left:1524;top:15281;width:65405;height:46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aQee/AAAA2wAAAA8AAABkcnMvZG93bnJldi54bWxET8lqwzAQvQf6D2IKudVyndIa10oogUCu&#10;cUvOgzW1ha2Ra8lL/r4qFHKbx1unPKy2FzON3jhW8JykIIhrpw03Cr4+T085CB+QNfaOScGNPBz2&#10;D5sSC+0WvtBchUbEEPYFKmhDGAopfd2SRZ+4gThy3260GCIcG6lHXGK47WWWpq/SouHY0OJAx5bq&#10;rpqsAtdfjZte1vPP263Od8tcdXwxSm0f1493EIHWcBf/u886zs/g75d4gNz/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d2kHnvwAAANsAAAAPAAAAAAAAAAAAAAAAAJ8CAABk&#10;cnMvZG93bnJldi54bWxQSwUGAAAAAAQABAD3AAAAiwMAAAAA&#10;">
                <v:imagedata r:id="rId2" o:title="person writing on clipbard" cropbottom="14531f" cropleft="18026f"/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23B8B"/>
    <w:multiLevelType w:val="hybridMultilevel"/>
    <w:tmpl w:val="E130A0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C3547C4"/>
    <w:multiLevelType w:val="hybridMultilevel"/>
    <w:tmpl w:val="D0644C9E"/>
    <w:lvl w:ilvl="0" w:tplc="D68A18B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263C8E"/>
    <w:multiLevelType w:val="multilevel"/>
    <w:tmpl w:val="24FE79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456F0B"/>
    <w:multiLevelType w:val="hybridMultilevel"/>
    <w:tmpl w:val="8640E514"/>
    <w:lvl w:ilvl="0" w:tplc="88EC3A62">
      <w:numFmt w:val="bullet"/>
      <w:lvlText w:val="•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7BE5D17"/>
    <w:multiLevelType w:val="hybridMultilevel"/>
    <w:tmpl w:val="0F4A04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C02EFCE">
      <w:numFmt w:val="bullet"/>
      <w:lvlText w:val="•"/>
      <w:lvlJc w:val="left"/>
      <w:pPr>
        <w:ind w:left="1440" w:hanging="72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AEA1B3D"/>
    <w:multiLevelType w:val="hybridMultilevel"/>
    <w:tmpl w:val="3B2A08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BDC222B"/>
    <w:multiLevelType w:val="hybridMultilevel"/>
    <w:tmpl w:val="1CCE74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4095000"/>
    <w:multiLevelType w:val="hybridMultilevel"/>
    <w:tmpl w:val="8EA6EA72"/>
    <w:lvl w:ilvl="0" w:tplc="98EAAF0A">
      <w:start w:val="1"/>
      <w:numFmt w:val="bullet"/>
      <w:pStyle w:val="Bullets"/>
      <w:lvlText w:val=""/>
      <w:lvlJc w:val="left"/>
      <w:pPr>
        <w:ind w:left="530" w:hanging="360"/>
      </w:pPr>
      <w:rPr>
        <w:rFonts w:ascii="Symbol" w:hAnsi="Symbol" w:hint="default"/>
        <w:color w:val="5E5E5E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385DE7"/>
    <w:multiLevelType w:val="hybridMultilevel"/>
    <w:tmpl w:val="68CA97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10E397A"/>
    <w:multiLevelType w:val="hybridMultilevel"/>
    <w:tmpl w:val="1A22FF1E"/>
    <w:lvl w:ilvl="0" w:tplc="E3B4F41A">
      <w:start w:val="1"/>
      <w:numFmt w:val="decimal"/>
      <w:pStyle w:val="ListParagraph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41A3D3B"/>
    <w:multiLevelType w:val="hybridMultilevel"/>
    <w:tmpl w:val="80D4BB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B760BC7"/>
    <w:multiLevelType w:val="hybridMultilevel"/>
    <w:tmpl w:val="FBE40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561039"/>
    <w:multiLevelType w:val="hybridMultilevel"/>
    <w:tmpl w:val="07188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D17129"/>
    <w:multiLevelType w:val="hybridMultilevel"/>
    <w:tmpl w:val="1E948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9D08C4"/>
    <w:multiLevelType w:val="hybridMultilevel"/>
    <w:tmpl w:val="46326D84"/>
    <w:lvl w:ilvl="0" w:tplc="D68A18B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0F4D2C"/>
    <w:multiLevelType w:val="hybridMultilevel"/>
    <w:tmpl w:val="0D32A1E0"/>
    <w:lvl w:ilvl="0" w:tplc="88EC3A62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3"/>
  </w:num>
  <w:num w:numId="4">
    <w:abstractNumId w:val="5"/>
  </w:num>
  <w:num w:numId="5">
    <w:abstractNumId w:val="4"/>
  </w:num>
  <w:num w:numId="6">
    <w:abstractNumId w:val="0"/>
  </w:num>
  <w:num w:numId="7">
    <w:abstractNumId w:val="13"/>
  </w:num>
  <w:num w:numId="8">
    <w:abstractNumId w:val="8"/>
  </w:num>
  <w:num w:numId="9">
    <w:abstractNumId w:val="11"/>
  </w:num>
  <w:num w:numId="10">
    <w:abstractNumId w:val="10"/>
  </w:num>
  <w:num w:numId="11">
    <w:abstractNumId w:val="6"/>
  </w:num>
  <w:num w:numId="12">
    <w:abstractNumId w:val="14"/>
  </w:num>
  <w:num w:numId="13">
    <w:abstractNumId w:val="1"/>
  </w:num>
  <w:num w:numId="14">
    <w:abstractNumId w:val="9"/>
  </w:num>
  <w:num w:numId="15">
    <w:abstractNumId w:val="7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AB7"/>
    <w:rsid w:val="000048CB"/>
    <w:rsid w:val="00040776"/>
    <w:rsid w:val="0008130B"/>
    <w:rsid w:val="000A14AC"/>
    <w:rsid w:val="000A7CCA"/>
    <w:rsid w:val="000D5219"/>
    <w:rsid w:val="000F3235"/>
    <w:rsid w:val="000F6C90"/>
    <w:rsid w:val="00135DEF"/>
    <w:rsid w:val="0014729A"/>
    <w:rsid w:val="00174F40"/>
    <w:rsid w:val="00191D63"/>
    <w:rsid w:val="001A0CC3"/>
    <w:rsid w:val="001A2376"/>
    <w:rsid w:val="001A3F3A"/>
    <w:rsid w:val="001D5B2D"/>
    <w:rsid w:val="001D7E33"/>
    <w:rsid w:val="00201773"/>
    <w:rsid w:val="00213709"/>
    <w:rsid w:val="00233C92"/>
    <w:rsid w:val="0024119E"/>
    <w:rsid w:val="00241A86"/>
    <w:rsid w:val="00256681"/>
    <w:rsid w:val="00276F32"/>
    <w:rsid w:val="00277281"/>
    <w:rsid w:val="0029115B"/>
    <w:rsid w:val="00297A58"/>
    <w:rsid w:val="00311990"/>
    <w:rsid w:val="003320D6"/>
    <w:rsid w:val="00377792"/>
    <w:rsid w:val="003834DE"/>
    <w:rsid w:val="00404562"/>
    <w:rsid w:val="004120C2"/>
    <w:rsid w:val="00435F2E"/>
    <w:rsid w:val="00436C33"/>
    <w:rsid w:val="00450BBB"/>
    <w:rsid w:val="004C32B5"/>
    <w:rsid w:val="004C595B"/>
    <w:rsid w:val="004C5EE1"/>
    <w:rsid w:val="004E2FE1"/>
    <w:rsid w:val="004F2D9E"/>
    <w:rsid w:val="00513443"/>
    <w:rsid w:val="00522168"/>
    <w:rsid w:val="005426A5"/>
    <w:rsid w:val="005977E4"/>
    <w:rsid w:val="005B45F0"/>
    <w:rsid w:val="005D3ADE"/>
    <w:rsid w:val="005D5827"/>
    <w:rsid w:val="00631541"/>
    <w:rsid w:val="00663A5E"/>
    <w:rsid w:val="00671EF0"/>
    <w:rsid w:val="006B2F2B"/>
    <w:rsid w:val="006E1312"/>
    <w:rsid w:val="00703998"/>
    <w:rsid w:val="00714A9A"/>
    <w:rsid w:val="00751BCB"/>
    <w:rsid w:val="007630F2"/>
    <w:rsid w:val="007A4B7E"/>
    <w:rsid w:val="007D34D0"/>
    <w:rsid w:val="007E3455"/>
    <w:rsid w:val="007F1E4B"/>
    <w:rsid w:val="00803C56"/>
    <w:rsid w:val="0080551C"/>
    <w:rsid w:val="00824D55"/>
    <w:rsid w:val="00837669"/>
    <w:rsid w:val="00852BBD"/>
    <w:rsid w:val="0088045F"/>
    <w:rsid w:val="008F1194"/>
    <w:rsid w:val="0091435D"/>
    <w:rsid w:val="009210EA"/>
    <w:rsid w:val="009358CF"/>
    <w:rsid w:val="00935DD1"/>
    <w:rsid w:val="00974A50"/>
    <w:rsid w:val="009C31D9"/>
    <w:rsid w:val="009E4B73"/>
    <w:rsid w:val="00A119C5"/>
    <w:rsid w:val="00A1430A"/>
    <w:rsid w:val="00A43F3A"/>
    <w:rsid w:val="00A95391"/>
    <w:rsid w:val="00A95895"/>
    <w:rsid w:val="00AC11E8"/>
    <w:rsid w:val="00B04624"/>
    <w:rsid w:val="00B91A00"/>
    <w:rsid w:val="00B9450F"/>
    <w:rsid w:val="00BB2437"/>
    <w:rsid w:val="00BC2AB7"/>
    <w:rsid w:val="00C026D3"/>
    <w:rsid w:val="00C74DC3"/>
    <w:rsid w:val="00CE03B5"/>
    <w:rsid w:val="00D11E77"/>
    <w:rsid w:val="00D30F4A"/>
    <w:rsid w:val="00D5153F"/>
    <w:rsid w:val="00D71C9E"/>
    <w:rsid w:val="00D92C4C"/>
    <w:rsid w:val="00D93216"/>
    <w:rsid w:val="00E231A0"/>
    <w:rsid w:val="00E25BC6"/>
    <w:rsid w:val="00E3260E"/>
    <w:rsid w:val="00E61D53"/>
    <w:rsid w:val="00E667B3"/>
    <w:rsid w:val="00E82221"/>
    <w:rsid w:val="00E84F22"/>
    <w:rsid w:val="00E90D2D"/>
    <w:rsid w:val="00EA1406"/>
    <w:rsid w:val="00EA3B11"/>
    <w:rsid w:val="00EE7E83"/>
    <w:rsid w:val="00F26EB3"/>
    <w:rsid w:val="00F823AD"/>
    <w:rsid w:val="00F90CA2"/>
    <w:rsid w:val="00F94789"/>
    <w:rsid w:val="00FB1147"/>
    <w:rsid w:val="00FB13F4"/>
    <w:rsid w:val="00FC2735"/>
    <w:rsid w:val="00FC6307"/>
    <w:rsid w:val="00FE76AF"/>
    <w:rsid w:val="00FF1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79C7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6681"/>
    <w:pPr>
      <w:spacing w:after="180" w:line="240" w:lineRule="auto"/>
    </w:pPr>
    <w:rPr>
      <w:rFonts w:cs="Times New Roman (Body CS)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D93216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93216"/>
    <w:rPr>
      <w:rFonts w:cs="Times New Roman (Body CS)"/>
      <w:color w:val="000000" w:themeColor="text1"/>
    </w:rPr>
  </w:style>
  <w:style w:type="paragraph" w:styleId="Footer">
    <w:name w:val="footer"/>
    <w:basedOn w:val="Normal"/>
    <w:link w:val="FooterChar"/>
    <w:uiPriority w:val="99"/>
    <w:semiHidden/>
    <w:rsid w:val="00D93216"/>
    <w:pPr>
      <w:spacing w:after="0"/>
    </w:pPr>
    <w:rPr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D93216"/>
    <w:rPr>
      <w:rFonts w:cs="Times New Roman (Body CS)"/>
      <w:color w:val="FFFFFF" w:themeColor="background1"/>
    </w:rPr>
  </w:style>
  <w:style w:type="paragraph" w:styleId="NoSpacing">
    <w:name w:val="No Spacing"/>
    <w:link w:val="NoSpacingChar"/>
    <w:uiPriority w:val="1"/>
    <w:qFormat/>
    <w:rsid w:val="008F1194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256681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E667B3"/>
    <w:pPr>
      <w:numPr>
        <w:numId w:val="14"/>
      </w:numPr>
      <w:spacing w:after="120"/>
      <w:ind w:left="357" w:hanging="357"/>
      <w:contextualSpacing/>
    </w:pPr>
    <w:rPr>
      <w:b/>
      <w:sz w:val="28"/>
      <w:szCs w:val="28"/>
    </w:rPr>
  </w:style>
  <w:style w:type="table" w:styleId="TableGrid">
    <w:name w:val="Table Grid"/>
    <w:basedOn w:val="TableNormal"/>
    <w:uiPriority w:val="39"/>
    <w:rsid w:val="006315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3">
    <w:name w:val="Plain Table 3"/>
    <w:basedOn w:val="TableNormal"/>
    <w:uiPriority w:val="43"/>
    <w:rsid w:val="0063154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CE03B5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A1430A"/>
    <w:pPr>
      <w:spacing w:after="0"/>
    </w:pPr>
    <w:rPr>
      <w:rFonts w:asciiTheme="majorHAnsi" w:hAnsiTheme="majorHAnsi"/>
      <w:color w:val="264D2B" w:themeColor="accent1"/>
      <w:sz w:val="68"/>
    </w:rPr>
  </w:style>
  <w:style w:type="character" w:customStyle="1" w:styleId="TitleChar">
    <w:name w:val="Title Char"/>
    <w:basedOn w:val="DefaultParagraphFont"/>
    <w:link w:val="Title"/>
    <w:uiPriority w:val="10"/>
    <w:rsid w:val="00A1430A"/>
    <w:rPr>
      <w:rFonts w:asciiTheme="majorHAnsi" w:hAnsiTheme="majorHAnsi" w:cs="Times New Roman (Body CS)"/>
      <w:color w:val="264D2B" w:themeColor="accent1"/>
      <w:sz w:val="68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30F2"/>
    <w:pPr>
      <w:spacing w:after="0"/>
    </w:pPr>
    <w:rPr>
      <w:color w:val="7F7F7F" w:themeColor="text1" w:themeTint="80"/>
      <w:sz w:val="68"/>
    </w:rPr>
  </w:style>
  <w:style w:type="character" w:customStyle="1" w:styleId="SubtitleChar">
    <w:name w:val="Subtitle Char"/>
    <w:basedOn w:val="DefaultParagraphFont"/>
    <w:link w:val="Subtitle"/>
    <w:uiPriority w:val="11"/>
    <w:rsid w:val="005977E4"/>
    <w:rPr>
      <w:rFonts w:cs="Times New Roman (Body CS)"/>
      <w:color w:val="7F7F7F" w:themeColor="text1" w:themeTint="80"/>
      <w:sz w:val="68"/>
    </w:rPr>
  </w:style>
  <w:style w:type="paragraph" w:customStyle="1" w:styleId="Bullets">
    <w:name w:val="Bullets"/>
    <w:basedOn w:val="Normal"/>
    <w:next w:val="Normal"/>
    <w:qFormat/>
    <w:rsid w:val="009C31D9"/>
    <w:pPr>
      <w:numPr>
        <w:numId w:val="15"/>
      </w:numPr>
      <w:spacing w:after="0"/>
    </w:pPr>
  </w:style>
  <w:style w:type="character" w:styleId="Strong">
    <w:name w:val="Strong"/>
    <w:basedOn w:val="DefaultParagraphFont"/>
    <w:uiPriority w:val="22"/>
    <w:qFormat/>
    <w:rsid w:val="00671EF0"/>
    <w:rPr>
      <w:b/>
      <w:bCs/>
      <w:color w:val="264D2B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2AB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AB7"/>
    <w:rPr>
      <w:rFonts w:ascii="Tahoma" w:hAnsi="Tahoma" w:cs="Tahoma"/>
      <w:color w:val="000000" w:themeColor="text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6681"/>
    <w:pPr>
      <w:spacing w:after="180" w:line="240" w:lineRule="auto"/>
    </w:pPr>
    <w:rPr>
      <w:rFonts w:cs="Times New Roman (Body CS)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D93216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93216"/>
    <w:rPr>
      <w:rFonts w:cs="Times New Roman (Body CS)"/>
      <w:color w:val="000000" w:themeColor="text1"/>
    </w:rPr>
  </w:style>
  <w:style w:type="paragraph" w:styleId="Footer">
    <w:name w:val="footer"/>
    <w:basedOn w:val="Normal"/>
    <w:link w:val="FooterChar"/>
    <w:uiPriority w:val="99"/>
    <w:semiHidden/>
    <w:rsid w:val="00D93216"/>
    <w:pPr>
      <w:spacing w:after="0"/>
    </w:pPr>
    <w:rPr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D93216"/>
    <w:rPr>
      <w:rFonts w:cs="Times New Roman (Body CS)"/>
      <w:color w:val="FFFFFF" w:themeColor="background1"/>
    </w:rPr>
  </w:style>
  <w:style w:type="paragraph" w:styleId="NoSpacing">
    <w:name w:val="No Spacing"/>
    <w:link w:val="NoSpacingChar"/>
    <w:uiPriority w:val="1"/>
    <w:qFormat/>
    <w:rsid w:val="008F1194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256681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E667B3"/>
    <w:pPr>
      <w:numPr>
        <w:numId w:val="14"/>
      </w:numPr>
      <w:spacing w:after="120"/>
      <w:ind w:left="357" w:hanging="357"/>
      <w:contextualSpacing/>
    </w:pPr>
    <w:rPr>
      <w:b/>
      <w:sz w:val="28"/>
      <w:szCs w:val="28"/>
    </w:rPr>
  </w:style>
  <w:style w:type="table" w:styleId="TableGrid">
    <w:name w:val="Table Grid"/>
    <w:basedOn w:val="TableNormal"/>
    <w:uiPriority w:val="39"/>
    <w:rsid w:val="006315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3">
    <w:name w:val="Plain Table 3"/>
    <w:basedOn w:val="TableNormal"/>
    <w:uiPriority w:val="43"/>
    <w:rsid w:val="0063154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CE03B5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A1430A"/>
    <w:pPr>
      <w:spacing w:after="0"/>
    </w:pPr>
    <w:rPr>
      <w:rFonts w:asciiTheme="majorHAnsi" w:hAnsiTheme="majorHAnsi"/>
      <w:color w:val="264D2B" w:themeColor="accent1"/>
      <w:sz w:val="68"/>
    </w:rPr>
  </w:style>
  <w:style w:type="character" w:customStyle="1" w:styleId="TitleChar">
    <w:name w:val="Title Char"/>
    <w:basedOn w:val="DefaultParagraphFont"/>
    <w:link w:val="Title"/>
    <w:uiPriority w:val="10"/>
    <w:rsid w:val="00A1430A"/>
    <w:rPr>
      <w:rFonts w:asciiTheme="majorHAnsi" w:hAnsiTheme="majorHAnsi" w:cs="Times New Roman (Body CS)"/>
      <w:color w:val="264D2B" w:themeColor="accent1"/>
      <w:sz w:val="68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30F2"/>
    <w:pPr>
      <w:spacing w:after="0"/>
    </w:pPr>
    <w:rPr>
      <w:color w:val="7F7F7F" w:themeColor="text1" w:themeTint="80"/>
      <w:sz w:val="68"/>
    </w:rPr>
  </w:style>
  <w:style w:type="character" w:customStyle="1" w:styleId="SubtitleChar">
    <w:name w:val="Subtitle Char"/>
    <w:basedOn w:val="DefaultParagraphFont"/>
    <w:link w:val="Subtitle"/>
    <w:uiPriority w:val="11"/>
    <w:rsid w:val="005977E4"/>
    <w:rPr>
      <w:rFonts w:cs="Times New Roman (Body CS)"/>
      <w:color w:val="7F7F7F" w:themeColor="text1" w:themeTint="80"/>
      <w:sz w:val="68"/>
    </w:rPr>
  </w:style>
  <w:style w:type="paragraph" w:customStyle="1" w:styleId="Bullets">
    <w:name w:val="Bullets"/>
    <w:basedOn w:val="Normal"/>
    <w:next w:val="Normal"/>
    <w:qFormat/>
    <w:rsid w:val="009C31D9"/>
    <w:pPr>
      <w:numPr>
        <w:numId w:val="15"/>
      </w:numPr>
      <w:spacing w:after="0"/>
    </w:pPr>
  </w:style>
  <w:style w:type="character" w:styleId="Strong">
    <w:name w:val="Strong"/>
    <w:basedOn w:val="DefaultParagraphFont"/>
    <w:uiPriority w:val="22"/>
    <w:qFormat/>
    <w:rsid w:val="00671EF0"/>
    <w:rPr>
      <w:b/>
      <w:bCs/>
      <w:color w:val="264D2B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2AB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AB7"/>
    <w:rPr>
      <w:rFonts w:ascii="Tahoma" w:hAnsi="Tahoma" w:cs="Tahoma"/>
      <w:color w:val="000000" w:themeColor="text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8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Abid\Abid\own%20Setup\Future%20Plan\New%20circle%20of%20sites\First%20Circle\6th%20Circle\Work%20on%20Existing%20Websites\Wordstemplates.org\New%20Templates\Free%20Checklist\tf44612555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13AD55EB2874BAEA2B32A42285D58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3E8623-2CC8-45BE-BF52-E45C131E8B38}"/>
      </w:docPartPr>
      <w:docPartBody>
        <w:p w:rsidR="00000000" w:rsidRDefault="00504F02">
          <w:pPr>
            <w:pStyle w:val="D13AD55EB2874BAEA2B32A42285D581B"/>
          </w:pPr>
          <w:r w:rsidRPr="00671EF0">
            <w:t>MEDICAL OFFICE STARTUP</w:t>
          </w:r>
        </w:p>
      </w:docPartBody>
    </w:docPart>
    <w:docPart>
      <w:docPartPr>
        <w:name w:val="9C1E147CCF734E379C05169C4D5D48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46B54A-E8BF-4665-A974-ABAA4387BE20}"/>
      </w:docPartPr>
      <w:docPartBody>
        <w:p w:rsidR="00000000" w:rsidRDefault="00504F02">
          <w:pPr>
            <w:pStyle w:val="9C1E147CCF734E379C05169C4D5D486B"/>
          </w:pPr>
          <w:r w:rsidRPr="00671EF0">
            <w:t>CHECKLIST</w:t>
          </w:r>
        </w:p>
      </w:docPartBody>
    </w:docPart>
    <w:docPart>
      <w:docPartPr>
        <w:name w:val="3846B6E8211E4BD9923A4264E48A1F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D17D4E-EBC6-4B5F-AAB9-8968E9173547}"/>
      </w:docPartPr>
      <w:docPartBody>
        <w:p w:rsidR="00000000" w:rsidRDefault="00504F02">
          <w:pPr>
            <w:pStyle w:val="3846B6E8211E4BD9923A4264E48A1FAE"/>
          </w:pPr>
          <w:r w:rsidRPr="00671EF0">
            <w:t>GETTING STARTED – MISSION STATEMENT &amp; VISION</w:t>
          </w:r>
        </w:p>
      </w:docPartBody>
    </w:docPart>
    <w:docPart>
      <w:docPartPr>
        <w:name w:val="BFD47BBA320846A893F1ECED91DD12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79721D-7136-4804-AF0E-EAEFFAF1A9EF}"/>
      </w:docPartPr>
      <w:docPartBody>
        <w:p w:rsidR="00000000" w:rsidRDefault="00504F02">
          <w:pPr>
            <w:pStyle w:val="BFD47BBA320846A893F1ECED91DD1261"/>
          </w:pPr>
          <w:r w:rsidRPr="00671EF0">
            <w:t>Determine why you want to start a business.</w:t>
          </w:r>
        </w:p>
      </w:docPartBody>
    </w:docPart>
    <w:docPart>
      <w:docPartPr>
        <w:name w:val="803EF8CCB689421EBC77282E485DAF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EFB7F3-9E78-4CDF-B925-7874CC41BB9D}"/>
      </w:docPartPr>
      <w:docPartBody>
        <w:p w:rsidR="00000000" w:rsidRDefault="00504F02">
          <w:pPr>
            <w:pStyle w:val="803EF8CCB689421EBC77282E485DAF2D"/>
          </w:pPr>
          <w:r w:rsidRPr="00671EF0">
            <w:t xml:space="preserve">Create a plan: What do we do? How do </w:t>
          </w:r>
          <w:r w:rsidRPr="00671EF0">
            <w:t>we do it? Who do we serve?</w:t>
          </w:r>
        </w:p>
      </w:docPartBody>
    </w:docPart>
    <w:docPart>
      <w:docPartPr>
        <w:name w:val="887B1DC4300148FA89906DC9C202F9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2F9CE2-39CE-48FA-975A-29534368574B}"/>
      </w:docPartPr>
      <w:docPartBody>
        <w:p w:rsidR="00000000" w:rsidRDefault="00504F02">
          <w:pPr>
            <w:pStyle w:val="887B1DC4300148FA89906DC9C202F99C"/>
          </w:pPr>
          <w:r w:rsidRPr="00671EF0">
            <w:t>Determine viability: Is there a market for your service?</w:t>
          </w:r>
        </w:p>
      </w:docPartBody>
    </w:docPart>
    <w:docPart>
      <w:docPartPr>
        <w:name w:val="4C6A43ACAC504773B25E305DF4E214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F82C1-9A71-43F6-B5F5-56201A299935}"/>
      </w:docPartPr>
      <w:docPartBody>
        <w:p w:rsidR="00000000" w:rsidRDefault="00504F02">
          <w:pPr>
            <w:pStyle w:val="4C6A43ACAC504773B25E305DF4E214E0"/>
          </w:pPr>
          <w:r w:rsidRPr="00671EF0">
            <w:t>Determine a location that can best service your market.</w:t>
          </w:r>
        </w:p>
      </w:docPartBody>
    </w:docPart>
    <w:docPart>
      <w:docPartPr>
        <w:name w:val="079A3A7DD76149BA8D77F9ED37FC2D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477542-0F54-4E77-82BC-A2093893E47C}"/>
      </w:docPartPr>
      <w:docPartBody>
        <w:p w:rsidR="00000000" w:rsidRDefault="00504F02">
          <w:pPr>
            <w:pStyle w:val="079A3A7DD76149BA8D77F9ED37FC2DA5"/>
          </w:pPr>
          <w:r w:rsidRPr="00671EF0">
            <w:t>Assess how much capital you have available to invest and how much you need to raise.</w:t>
          </w:r>
        </w:p>
      </w:docPartBody>
    </w:docPart>
    <w:docPart>
      <w:docPartPr>
        <w:name w:val="CE3B8C181E404A9E81AED3BA84C02A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D0BA4B-41FF-4BEC-81FA-7F8C66A106E1}"/>
      </w:docPartPr>
      <w:docPartBody>
        <w:p w:rsidR="00000000" w:rsidRDefault="00504F02">
          <w:pPr>
            <w:pStyle w:val="CE3B8C181E404A9E81AED3BA84C02A25"/>
          </w:pPr>
          <w:r w:rsidRPr="00671EF0">
            <w:t>Who are your key partnerships?</w:t>
          </w:r>
        </w:p>
      </w:docPartBody>
    </w:docPart>
    <w:docPart>
      <w:docPartPr>
        <w:name w:val="683093BF684F49E0B713D3A52568EB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55365A-4404-4360-9A28-F6469AD48ABD}"/>
      </w:docPartPr>
      <w:docPartBody>
        <w:p w:rsidR="00000000" w:rsidRDefault="00504F02">
          <w:pPr>
            <w:pStyle w:val="683093BF684F49E0B713D3A52568EBCF"/>
          </w:pPr>
          <w:r w:rsidRPr="00671EF0">
            <w:t>Discuss your plans with family members to ensure they are behind you.</w:t>
          </w:r>
        </w:p>
      </w:docPartBody>
    </w:docPart>
    <w:docPart>
      <w:docPartPr>
        <w:name w:val="C6D5479E9CD14C74AC942E5B73C080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90FEFF-CD87-42E9-AE8B-123134ECD9C4}"/>
      </w:docPartPr>
      <w:docPartBody>
        <w:p w:rsidR="00000000" w:rsidRDefault="00504F02">
          <w:pPr>
            <w:pStyle w:val="C6D5479E9CD14C74AC942E5B73C0806C"/>
          </w:pPr>
          <w:r w:rsidRPr="00671EF0">
            <w:t>BUSINESS OBJECTIVES.</w:t>
          </w:r>
        </w:p>
      </w:docPartBody>
    </w:docPart>
    <w:docPart>
      <w:docPartPr>
        <w:name w:val="F6EAF33871A247189B1F64F4ECA2C5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E68AE-B273-4179-A748-0E4BA942E4ED}"/>
      </w:docPartPr>
      <w:docPartBody>
        <w:p w:rsidR="00000000" w:rsidRDefault="00504F02">
          <w:pPr>
            <w:pStyle w:val="F6EAF33871A247189B1F64F4ECA2C51E"/>
          </w:pPr>
          <w:r w:rsidRPr="00671EF0">
            <w:t>Define the customer “problem” and how your business can provide a solution in a unique way.</w:t>
          </w:r>
        </w:p>
      </w:docPartBody>
    </w:docPart>
    <w:docPart>
      <w:docPartPr>
        <w:name w:val="10478C4CA89644F69E736470B5609A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797662-A48A-4FC5-A285-049411A641BB}"/>
      </w:docPartPr>
      <w:docPartBody>
        <w:p w:rsidR="00000000" w:rsidRDefault="00504F02">
          <w:pPr>
            <w:pStyle w:val="10478C4CA89644F69E736470B5609A32"/>
          </w:pPr>
          <w:r w:rsidRPr="00671EF0">
            <w:t xml:space="preserve">What </w:t>
          </w:r>
          <w:r w:rsidRPr="00671EF0">
            <w:t>specific goods and services will you be offering your clientele? (e.g. pediatrics, general practice, orthodontics, etc.)</w:t>
          </w:r>
        </w:p>
      </w:docPartBody>
    </w:docPart>
    <w:docPart>
      <w:docPartPr>
        <w:name w:val="EA8FB2A379DB4562A3134FC8BDFB6E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BFFE0E-8DCA-4820-B7FE-7629CFAAB4D2}"/>
      </w:docPartPr>
      <w:docPartBody>
        <w:p w:rsidR="00000000" w:rsidRDefault="00504F02">
          <w:pPr>
            <w:pStyle w:val="EA8FB2A379DB4562A3134FC8BDFB6E4D"/>
          </w:pPr>
          <w:r w:rsidRPr="00671EF0">
            <w:t>Determine viability: Is there a market for your service? Is it over/under-saturated?</w:t>
          </w:r>
        </w:p>
      </w:docPartBody>
    </w:docPart>
    <w:docPart>
      <w:docPartPr>
        <w:name w:val="7F95E1A9C10E49C1B51ECA95D021C8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9CFA4C-CF73-4E81-8CB3-0E4F0D878BBD}"/>
      </w:docPartPr>
      <w:docPartBody>
        <w:p w:rsidR="00000000" w:rsidRDefault="00504F02">
          <w:pPr>
            <w:pStyle w:val="7F95E1A9C10E49C1B51ECA95D021C84E"/>
          </w:pPr>
          <w:r w:rsidRPr="00671EF0">
            <w:t>Industry analysis: What are the ke</w:t>
          </w:r>
          <w:r w:rsidRPr="00671EF0">
            <w:t>y success factors, size, growth rate and trends of the industry?</w:t>
          </w:r>
        </w:p>
      </w:docPartBody>
    </w:docPart>
    <w:docPart>
      <w:docPartPr>
        <w:name w:val="8438ABA6616E47A9A24F414160D3FE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F9A2CC-2549-4312-8A89-2DD54036F7E1}"/>
      </w:docPartPr>
      <w:docPartBody>
        <w:p w:rsidR="00000000" w:rsidRDefault="00504F02">
          <w:pPr>
            <w:pStyle w:val="8438ABA6616E47A9A24F414160D3FEA2"/>
          </w:pPr>
          <w:r w:rsidRPr="00671EF0">
            <w:t>What is your growth strategy?</w:t>
          </w:r>
        </w:p>
      </w:docPartBody>
    </w:docPart>
    <w:docPart>
      <w:docPartPr>
        <w:name w:val="D97B90D847A24B83A87690CC6698DA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F82B77-2087-41EA-A149-3E7E12AA57F5}"/>
      </w:docPartPr>
      <w:docPartBody>
        <w:p w:rsidR="00000000" w:rsidRDefault="00504F02">
          <w:pPr>
            <w:pStyle w:val="D97B90D847A24B83A87690CC6698DA01"/>
          </w:pPr>
          <w:r w:rsidRPr="00671EF0">
            <w:t>How will you keep up and adapt to changing markets?</w:t>
          </w:r>
        </w:p>
      </w:docPartBody>
    </w:docPart>
    <w:docPart>
      <w:docPartPr>
        <w:name w:val="6A2ACC760E914C188FD6C3D99CCFF4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1FB43B-2A42-43E7-ABD5-D7CD034E10D8}"/>
      </w:docPartPr>
      <w:docPartBody>
        <w:p w:rsidR="00000000" w:rsidRDefault="00504F02">
          <w:pPr>
            <w:pStyle w:val="6A2ACC760E914C188FD6C3D99CCFF4B7"/>
          </w:pPr>
          <w:r w:rsidRPr="00671EF0">
            <w:t>Define your market: Who is your ideal customer? What is your market size? How easy is</w:t>
          </w:r>
          <w:r w:rsidRPr="00671EF0">
            <w:t xml:space="preserve"> it to acquire the customer?</w:t>
          </w:r>
        </w:p>
      </w:docPartBody>
    </w:docPart>
    <w:docPart>
      <w:docPartPr>
        <w:name w:val="29CE9B12987B445392B9DC542DC531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58C4EC-65B6-4F59-B0AB-52657B07A5D0}"/>
      </w:docPartPr>
      <w:docPartBody>
        <w:p w:rsidR="00000000" w:rsidRDefault="00504F02">
          <w:pPr>
            <w:pStyle w:val="29CE9B12987B445392B9DC542DC5312D"/>
          </w:pPr>
          <w:r w:rsidRPr="00671EF0">
            <w:t>Create an operational plan: general operations, protocol, business location, facilities and equipment needed.</w:t>
          </w:r>
        </w:p>
      </w:docPartBody>
    </w:docPart>
    <w:docPart>
      <w:docPartPr>
        <w:name w:val="CADF6CCC45FA4D0FB9D2A717C8AB1A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B765D8-FAB4-49BD-A653-A07B71A03E2E}"/>
      </w:docPartPr>
      <w:docPartBody>
        <w:p w:rsidR="00000000" w:rsidRDefault="00504F02">
          <w:pPr>
            <w:pStyle w:val="CADF6CCC45FA4D0FB9D2A717C8AB1A22"/>
          </w:pPr>
          <w:r w:rsidRPr="00671EF0">
            <w:t>Determine your company structure, management team and staffing.</w:t>
          </w:r>
        </w:p>
      </w:docPartBody>
    </w:docPart>
    <w:docPart>
      <w:docPartPr>
        <w:name w:val="B5D1783A6D3343A49B08BDA609CF62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993FFC-E8F1-4387-A1F2-687B4005EE5E}"/>
      </w:docPartPr>
      <w:docPartBody>
        <w:p w:rsidR="00000000" w:rsidRDefault="00504F02">
          <w:pPr>
            <w:pStyle w:val="B5D1783A6D3343A49B08BDA609CF62B1"/>
          </w:pPr>
          <w:r w:rsidRPr="00671EF0">
            <w:t xml:space="preserve">Create a financial plan: </w:t>
          </w:r>
          <w:r w:rsidRPr="00671EF0">
            <w:t>Identify costs and forecasted sales. When can you break even and turn a profit?</w:t>
          </w:r>
        </w:p>
      </w:docPartBody>
    </w:docPart>
    <w:docPart>
      <w:docPartPr>
        <w:name w:val="7E7BBB83351E4069A70DC84B8B942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74E559-A326-4416-A8F3-682599717A90}"/>
      </w:docPartPr>
      <w:docPartBody>
        <w:p w:rsidR="00000000" w:rsidRDefault="00504F02">
          <w:pPr>
            <w:pStyle w:val="7E7BBB83351E4069A70DC84B8B942DF9"/>
          </w:pPr>
          <w:r w:rsidRPr="00671EF0">
            <w:t>SETTING UP YOUR BUSINESS</w:t>
          </w:r>
        </w:p>
      </w:docPartBody>
    </w:docPart>
    <w:docPart>
      <w:docPartPr>
        <w:name w:val="09AD3C121728493FA6686BC1914916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3978AE-AEAD-4C56-9F4C-CA708C18E489}"/>
      </w:docPartPr>
      <w:docPartBody>
        <w:p w:rsidR="00000000" w:rsidRDefault="00504F02">
          <w:pPr>
            <w:pStyle w:val="09AD3C121728493FA6686BC191491648"/>
          </w:pPr>
          <w:r w:rsidRPr="00671EF0">
            <w:t>Business name availability: Perform a corporate name search to make sure your name is still available.</w:t>
          </w:r>
        </w:p>
      </w:docPartBody>
    </w:docPart>
    <w:docPart>
      <w:docPartPr>
        <w:name w:val="4DA844B78B5A4B158397DE75302B3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E4DD56-4EFB-4469-8A19-B7E3D002E2F9}"/>
      </w:docPartPr>
      <w:docPartBody>
        <w:p w:rsidR="00000000" w:rsidRDefault="00504F02">
          <w:pPr>
            <w:pStyle w:val="4DA844B78B5A4B158397DE75302B34AA"/>
          </w:pPr>
          <w:r w:rsidRPr="00671EF0">
            <w:t xml:space="preserve">Register your business </w:t>
          </w:r>
          <w:r w:rsidRPr="00671EF0">
            <w:t>domain.</w:t>
          </w:r>
        </w:p>
      </w:docPartBody>
    </w:docPart>
    <w:docPart>
      <w:docPartPr>
        <w:name w:val="A3863198D35842FCAE249D1BC05596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9F92C-ADB3-4409-B7CB-788BD3136715}"/>
      </w:docPartPr>
      <w:docPartBody>
        <w:p w:rsidR="00000000" w:rsidRDefault="00504F02">
          <w:pPr>
            <w:pStyle w:val="A3863198D35842FCAE249D1BC05596D4"/>
          </w:pPr>
          <w:r w:rsidRPr="00671EF0">
            <w:t>Apply for business licenses and permits and tax payer’s ID.</w:t>
          </w:r>
        </w:p>
      </w:docPartBody>
    </w:docPart>
    <w:docPart>
      <w:docPartPr>
        <w:name w:val="688CD5688C5A403EB566CED7B41DD9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54535-DF7D-4DFF-9216-A137F5E0482B}"/>
      </w:docPartPr>
      <w:docPartBody>
        <w:p w:rsidR="00000000" w:rsidRDefault="00504F02">
          <w:pPr>
            <w:pStyle w:val="688CD5688C5A403EB566CED7B41DD9E0"/>
          </w:pPr>
          <w:r w:rsidRPr="00671EF0">
            <w:t>Decide on a legal structure or business structure and incorporate: Corporation, LLC or Sole Proprietorship.</w:t>
          </w:r>
        </w:p>
      </w:docPartBody>
    </w:docPart>
    <w:docPart>
      <w:docPartPr>
        <w:name w:val="4962189D097B4F55B39E82BB7E86F0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70C717-D13E-48B1-9366-CAAB465039D4}"/>
      </w:docPartPr>
      <w:docPartBody>
        <w:p w:rsidR="00000000" w:rsidRDefault="00504F02">
          <w:pPr>
            <w:pStyle w:val="4962189D097B4F55B39E82BB7E86F001"/>
          </w:pPr>
          <w:r w:rsidRPr="00671EF0">
            <w:t>Set up software platforms and CRM tracking system.</w:t>
          </w:r>
        </w:p>
      </w:docPartBody>
    </w:docPart>
    <w:docPart>
      <w:docPartPr>
        <w:name w:val="1AE1EC0C994E41FEA27D6D8B7B65F9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2E11FD-0CA8-4C41-AB5E-5742810D162D}"/>
      </w:docPartPr>
      <w:docPartBody>
        <w:p w:rsidR="00000000" w:rsidRDefault="00504F02">
          <w:pPr>
            <w:pStyle w:val="1AE1EC0C994E41FEA27D6D8B7B65F9FB"/>
          </w:pPr>
          <w:r w:rsidRPr="00671EF0">
            <w:t>Set up an accounting and record keeping system: hire an accountant, select an accounting system and a fiscal year.</w:t>
          </w:r>
        </w:p>
      </w:docPartBody>
    </w:docPart>
    <w:docPart>
      <w:docPartPr>
        <w:name w:val="5F3203BEE28043C29B6FD83461758C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F8C098-57D1-4992-81FC-377A354C5622}"/>
      </w:docPartPr>
      <w:docPartBody>
        <w:p w:rsidR="00000000" w:rsidRDefault="00504F02">
          <w:pPr>
            <w:pStyle w:val="5F3203BEE28043C29B6FD83461758CEA"/>
          </w:pPr>
          <w:r w:rsidRPr="00671EF0">
            <w:t>Acquire necessary insurance policies for your business: (liability, workers comp, malpractice, health insurance, etc)</w:t>
          </w:r>
        </w:p>
      </w:docPartBody>
    </w:docPart>
    <w:docPart>
      <w:docPartPr>
        <w:name w:val="E29502F045A84E75BA6AA2584171A8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28379D-1F03-4200-8F4E-38479FE68362}"/>
      </w:docPartPr>
      <w:docPartBody>
        <w:p w:rsidR="00000000" w:rsidRDefault="00504F02">
          <w:pPr>
            <w:pStyle w:val="E29502F045A84E75BA6AA2584171A8BC"/>
          </w:pPr>
          <w:r w:rsidRPr="00671EF0">
            <w:t>Open</w:t>
          </w:r>
          <w:r w:rsidRPr="00671EF0">
            <w:t xml:space="preserve"> a business bank account and business credit card.</w:t>
          </w:r>
        </w:p>
      </w:docPartBody>
    </w:docPart>
    <w:docPart>
      <w:docPartPr>
        <w:name w:val="F6367BA587814F7BB8BE953C22820B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E1F1D0-B369-4353-844E-480B4363243F}"/>
      </w:docPartPr>
      <w:docPartBody>
        <w:p w:rsidR="00000000" w:rsidRDefault="00504F02">
          <w:pPr>
            <w:pStyle w:val="F6367BA587814F7BB8BE953C22820BA1"/>
          </w:pPr>
          <w:r w:rsidRPr="00671EF0">
            <w:t>Applications for loan</w:t>
          </w:r>
        </w:p>
      </w:docPartBody>
    </w:docPart>
    <w:docPart>
      <w:docPartPr>
        <w:name w:val="904972FF5A294B11B2834AB6E2B08D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945BE-EE33-4C2D-8A5C-432B37B59825}"/>
      </w:docPartPr>
      <w:docPartBody>
        <w:p w:rsidR="00000000" w:rsidRDefault="00504F02">
          <w:pPr>
            <w:pStyle w:val="904972FF5A294B11B2834AB6E2B08DEF"/>
          </w:pPr>
          <w:r w:rsidRPr="00671EF0">
            <w:t>Purchase of medical equipment and furniture</w:t>
          </w:r>
        </w:p>
      </w:docPartBody>
    </w:docPart>
    <w:docPart>
      <w:docPartPr>
        <w:name w:val="060CB8650DC74892BD6650061F5101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B8237B-ED0D-42AD-BBD9-2F0C53843F32}"/>
      </w:docPartPr>
      <w:docPartBody>
        <w:p w:rsidR="00000000" w:rsidRDefault="00504F02">
          <w:pPr>
            <w:pStyle w:val="060CB8650DC74892BD6650061F5101B0"/>
          </w:pPr>
          <w:r w:rsidRPr="00671EF0">
            <w:t>Recruitment of staff and employees</w:t>
          </w:r>
        </w:p>
      </w:docPartBody>
    </w:docPart>
    <w:docPart>
      <w:docPartPr>
        <w:name w:val="84A0B1E7535641F882AE8F41FBC210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3527C0-2D8B-4139-A69B-E22C7F753B0B}"/>
      </w:docPartPr>
      <w:docPartBody>
        <w:p w:rsidR="00000000" w:rsidRDefault="00504F02">
          <w:pPr>
            <w:pStyle w:val="84A0B1E7535641F882AE8F41FBC2103C"/>
          </w:pPr>
          <w:r w:rsidRPr="00671EF0">
            <w:t xml:space="preserve">Begin networking with pre-marketing materials such as business cards, </w:t>
          </w:r>
          <w:r w:rsidRPr="00671EF0">
            <w:t>brochures, or public relations.</w:t>
          </w:r>
        </w:p>
      </w:docPartBody>
    </w:docPart>
    <w:docPart>
      <w:docPartPr>
        <w:name w:val="7A1BACC713FA4E4FB60DC6332F68C5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1124D4-8A00-4FBC-92E5-FE3DFF999C8D}"/>
      </w:docPartPr>
      <w:docPartBody>
        <w:p w:rsidR="00000000" w:rsidRDefault="00504F02">
          <w:pPr>
            <w:pStyle w:val="7A1BACC713FA4E4FB60DC6332F68C583"/>
          </w:pPr>
          <w:r w:rsidRPr="00671EF0">
            <w:t>START UP EXPEDITURE: BUDGET</w:t>
          </w:r>
        </w:p>
      </w:docPartBody>
    </w:docPart>
    <w:docPart>
      <w:docPartPr>
        <w:name w:val="B310EC17B8B246508EE366E23C80CF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24AF4E-37EF-4801-88E2-4D38011637BC}"/>
      </w:docPartPr>
      <w:docPartBody>
        <w:p w:rsidR="00000000" w:rsidRDefault="00504F02">
          <w:pPr>
            <w:pStyle w:val="B310EC17B8B246508EE366E23C80CF4D"/>
          </w:pPr>
          <w:r w:rsidRPr="00671EF0">
            <w:t>Estimate how long it will take for your business to turn a profit.</w:t>
          </w:r>
        </w:p>
      </w:docPartBody>
    </w:docPart>
    <w:docPart>
      <w:docPartPr>
        <w:name w:val="1E7AF81CEFAA4B00AFF0F2468AD4BE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67C41D-0F5B-4FDC-BED9-89693F927162}"/>
      </w:docPartPr>
      <w:docPartBody>
        <w:p w:rsidR="00000000" w:rsidRDefault="00504F02">
          <w:pPr>
            <w:pStyle w:val="1E7AF81CEFAA4B00AFF0F2468AD4BE1D"/>
          </w:pPr>
          <w:r w:rsidRPr="00671EF0">
            <w:t>Itemize your living expenses for the first year, at least, and assess where this will come from.</w:t>
          </w:r>
        </w:p>
      </w:docPartBody>
    </w:docPart>
    <w:docPart>
      <w:docPartPr>
        <w:name w:val="CE349A68A94E419FB60CF94FFE2F4F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257A36-7377-49AA-86B6-9359E8E33BDB}"/>
      </w:docPartPr>
      <w:docPartBody>
        <w:p w:rsidR="00000000" w:rsidRDefault="00504F02">
          <w:pPr>
            <w:pStyle w:val="CE349A68A94E419FB60CF94FFE2F4F15"/>
          </w:pPr>
          <w:r w:rsidRPr="00671EF0">
            <w:t>Itemize how much start-up capital is required to launch the business and project how long before profitability.</w:t>
          </w:r>
        </w:p>
      </w:docPartBody>
    </w:docPart>
    <w:docPart>
      <w:docPartPr>
        <w:name w:val="B93E5C3677E54E67A88195B2C0456D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FDBEBE-D7CD-463C-A8DA-09D4A6C4F45B}"/>
      </w:docPartPr>
      <w:docPartBody>
        <w:p w:rsidR="00000000" w:rsidRDefault="00504F02">
          <w:pPr>
            <w:pStyle w:val="B93E5C3677E54E67A88195B2C0456D15"/>
          </w:pPr>
          <w:r w:rsidRPr="00671EF0">
            <w:t>If outside investment is required beyond the founders’ savings, determine:</w:t>
          </w:r>
        </w:p>
      </w:docPartBody>
    </w:docPart>
    <w:docPart>
      <w:docPartPr>
        <w:name w:val="727440AE9C54402284C138C286A91C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00A631-5C39-4F1D-AE21-10CD734F855D}"/>
      </w:docPartPr>
      <w:docPartBody>
        <w:p w:rsidR="009C6817" w:rsidRPr="00671EF0" w:rsidRDefault="00504F02" w:rsidP="00A95391">
          <w:pPr>
            <w:pStyle w:val="Bullets"/>
          </w:pPr>
          <w:r w:rsidRPr="00671EF0">
            <w:t>the amount of the loan</w:t>
          </w:r>
        </w:p>
        <w:p w:rsidR="009C6817" w:rsidRPr="00671EF0" w:rsidRDefault="00504F02" w:rsidP="00A95391">
          <w:pPr>
            <w:pStyle w:val="Bullets"/>
          </w:pPr>
          <w:r w:rsidRPr="00671EF0">
            <w:t>how the funds will be used</w:t>
          </w:r>
        </w:p>
        <w:p w:rsidR="009C6817" w:rsidRPr="00671EF0" w:rsidRDefault="00504F02" w:rsidP="00A95391">
          <w:pPr>
            <w:pStyle w:val="Bullets"/>
          </w:pPr>
          <w:r w:rsidRPr="00671EF0">
            <w:t>requested</w:t>
          </w:r>
          <w:r w:rsidRPr="00671EF0">
            <w:t xml:space="preserve"> repayment of the loans (number of months/years to repay)</w:t>
          </w:r>
        </w:p>
        <w:p w:rsidR="00000000" w:rsidRDefault="00504F02">
          <w:pPr>
            <w:pStyle w:val="727440AE9C54402284C138C286A91C22"/>
          </w:pPr>
          <w:r w:rsidRPr="00671EF0">
            <w:t xml:space="preserve">collateral offered </w:t>
          </w:r>
        </w:p>
      </w:docPartBody>
    </w:docPart>
    <w:docPart>
      <w:docPartPr>
        <w:name w:val="94E54CACA78848F8B54C8A007E8EC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23A75B-2CC4-479C-8E36-E6FB515BFF8D}"/>
      </w:docPartPr>
      <w:docPartBody>
        <w:p w:rsidR="00000000" w:rsidRDefault="00504F02">
          <w:pPr>
            <w:pStyle w:val="94E54CACA78848F8B54C8A007E8EC06F"/>
          </w:pPr>
          <w:r w:rsidRPr="00671EF0">
            <w:t>PLANNING FOR YOUR MEDICAL OFFICE START UP</w:t>
          </w:r>
        </w:p>
      </w:docPartBody>
    </w:docPart>
    <w:docPart>
      <w:docPartPr>
        <w:name w:val="28B3A3D4702A41519E79FDFB7300C3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60CC5F-0373-47CF-ABB7-A92AC6465ECA}"/>
      </w:docPartPr>
      <w:docPartBody>
        <w:p w:rsidR="00000000" w:rsidRDefault="00504F02">
          <w:pPr>
            <w:pStyle w:val="28B3A3D4702A41519E79FDFB7300C32B"/>
          </w:pPr>
          <w:r w:rsidRPr="00671EF0">
            <w:t>Write an</w:t>
          </w:r>
        </w:p>
      </w:docPartBody>
    </w:docPart>
    <w:docPart>
      <w:docPartPr>
        <w:name w:val="5E82D678813B46208257C29AF3F501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C4F678-48A2-4516-B54B-3AD123BDE8EE}"/>
      </w:docPartPr>
      <w:docPartBody>
        <w:p w:rsidR="00000000" w:rsidRDefault="00504F02">
          <w:pPr>
            <w:pStyle w:val="5E82D678813B46208257C29AF3F50121"/>
          </w:pPr>
          <w:r w:rsidRPr="00671EF0">
            <w:rPr>
              <w:rStyle w:val="Strong"/>
            </w:rPr>
            <w:t>Executive Summary</w:t>
          </w:r>
        </w:p>
      </w:docPartBody>
    </w:docPart>
    <w:docPart>
      <w:docPartPr>
        <w:name w:val="935AD7BF1A9B439BB1A9FB70B0E908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A7E83A-35F2-402A-A9F7-E3815150F38D}"/>
      </w:docPartPr>
      <w:docPartBody>
        <w:p w:rsidR="00000000" w:rsidRDefault="00504F02">
          <w:pPr>
            <w:pStyle w:val="935AD7BF1A9B439BB1A9FB70B0E9083D"/>
          </w:pPr>
          <w:r w:rsidRPr="00671EF0">
            <w:t>after the other sections of the Business Plan are completed below.</w:t>
          </w:r>
        </w:p>
      </w:docPartBody>
    </w:docPart>
    <w:docPart>
      <w:docPartPr>
        <w:name w:val="86D8D08F43BB4479812F39B3EF7C5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0B49B2-9B78-49EA-B45F-0A27C25D0C9C}"/>
      </w:docPartPr>
      <w:docPartBody>
        <w:p w:rsidR="00000000" w:rsidRDefault="00504F02">
          <w:pPr>
            <w:pStyle w:val="86D8D08F43BB4479812F39B3EF7C52CE"/>
          </w:pPr>
          <w:r w:rsidRPr="00671EF0">
            <w:t>Complete a</w:t>
          </w:r>
        </w:p>
      </w:docPartBody>
    </w:docPart>
    <w:docPart>
      <w:docPartPr>
        <w:name w:val="BED4C828F49F489B971E3EF20DECA3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0B855-7C94-42B1-BFB4-897E2938FA1D}"/>
      </w:docPartPr>
      <w:docPartBody>
        <w:p w:rsidR="00000000" w:rsidRDefault="00504F02">
          <w:pPr>
            <w:pStyle w:val="BED4C828F49F489B971E3EF20DECA388"/>
          </w:pPr>
          <w:r w:rsidRPr="00671EF0">
            <w:rPr>
              <w:rStyle w:val="Strong"/>
            </w:rPr>
            <w:t>Company Overview</w:t>
          </w:r>
        </w:p>
      </w:docPartBody>
    </w:docPart>
    <w:docPart>
      <w:docPartPr>
        <w:name w:val="9D1545A2F772485EA76CB899BC2270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EF47E4-A828-4A26-B3BE-5E284BDAA221}"/>
      </w:docPartPr>
      <w:docPartBody>
        <w:p w:rsidR="00000000" w:rsidRDefault="00504F02">
          <w:pPr>
            <w:pStyle w:val="9D1545A2F772485EA76CB899BC22702A"/>
          </w:pPr>
          <w:r w:rsidRPr="00671EF0">
            <w:t>that includes basic information and a summary of the management team.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095000"/>
    <w:multiLevelType w:val="hybridMultilevel"/>
    <w:tmpl w:val="8EA6EA72"/>
    <w:lvl w:ilvl="0" w:tplc="98EAAF0A">
      <w:start w:val="1"/>
      <w:numFmt w:val="bullet"/>
      <w:pStyle w:val="Bullets"/>
      <w:lvlText w:val=""/>
      <w:lvlJc w:val="left"/>
      <w:pPr>
        <w:ind w:left="530" w:hanging="360"/>
      </w:pPr>
      <w:rPr>
        <w:rFonts w:ascii="Symbol" w:hAnsi="Symbol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F02"/>
    <w:rsid w:val="00504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13AD55EB2874BAEA2B32A42285D581B">
    <w:name w:val="D13AD55EB2874BAEA2B32A42285D581B"/>
  </w:style>
  <w:style w:type="paragraph" w:customStyle="1" w:styleId="9C1E147CCF734E379C05169C4D5D486B">
    <w:name w:val="9C1E147CCF734E379C05169C4D5D486B"/>
  </w:style>
  <w:style w:type="paragraph" w:customStyle="1" w:styleId="3846B6E8211E4BD9923A4264E48A1FAE">
    <w:name w:val="3846B6E8211E4BD9923A4264E48A1FAE"/>
  </w:style>
  <w:style w:type="paragraph" w:customStyle="1" w:styleId="BFD47BBA320846A893F1ECED91DD1261">
    <w:name w:val="BFD47BBA320846A893F1ECED91DD1261"/>
  </w:style>
  <w:style w:type="paragraph" w:customStyle="1" w:styleId="803EF8CCB689421EBC77282E485DAF2D">
    <w:name w:val="803EF8CCB689421EBC77282E485DAF2D"/>
  </w:style>
  <w:style w:type="paragraph" w:customStyle="1" w:styleId="887B1DC4300148FA89906DC9C202F99C">
    <w:name w:val="887B1DC4300148FA89906DC9C202F99C"/>
  </w:style>
  <w:style w:type="paragraph" w:customStyle="1" w:styleId="4C6A43ACAC504773B25E305DF4E214E0">
    <w:name w:val="4C6A43ACAC504773B25E305DF4E214E0"/>
  </w:style>
  <w:style w:type="paragraph" w:customStyle="1" w:styleId="079A3A7DD76149BA8D77F9ED37FC2DA5">
    <w:name w:val="079A3A7DD76149BA8D77F9ED37FC2DA5"/>
  </w:style>
  <w:style w:type="paragraph" w:customStyle="1" w:styleId="CE3B8C181E404A9E81AED3BA84C02A25">
    <w:name w:val="CE3B8C181E404A9E81AED3BA84C02A25"/>
  </w:style>
  <w:style w:type="paragraph" w:customStyle="1" w:styleId="683093BF684F49E0B713D3A52568EBCF">
    <w:name w:val="683093BF684F49E0B713D3A52568EBCF"/>
  </w:style>
  <w:style w:type="paragraph" w:customStyle="1" w:styleId="C6D5479E9CD14C74AC942E5B73C0806C">
    <w:name w:val="C6D5479E9CD14C74AC942E5B73C0806C"/>
  </w:style>
  <w:style w:type="paragraph" w:customStyle="1" w:styleId="F6EAF33871A247189B1F64F4ECA2C51E">
    <w:name w:val="F6EAF33871A247189B1F64F4ECA2C51E"/>
  </w:style>
  <w:style w:type="paragraph" w:customStyle="1" w:styleId="10478C4CA89644F69E736470B5609A32">
    <w:name w:val="10478C4CA89644F69E736470B5609A32"/>
  </w:style>
  <w:style w:type="paragraph" w:customStyle="1" w:styleId="EA8FB2A379DB4562A3134FC8BDFB6E4D">
    <w:name w:val="EA8FB2A379DB4562A3134FC8BDFB6E4D"/>
  </w:style>
  <w:style w:type="paragraph" w:customStyle="1" w:styleId="7F95E1A9C10E49C1B51ECA95D021C84E">
    <w:name w:val="7F95E1A9C10E49C1B51ECA95D021C84E"/>
  </w:style>
  <w:style w:type="paragraph" w:customStyle="1" w:styleId="8438ABA6616E47A9A24F414160D3FEA2">
    <w:name w:val="8438ABA6616E47A9A24F414160D3FEA2"/>
  </w:style>
  <w:style w:type="paragraph" w:customStyle="1" w:styleId="D97B90D847A24B83A87690CC6698DA01">
    <w:name w:val="D97B90D847A24B83A87690CC6698DA01"/>
  </w:style>
  <w:style w:type="paragraph" w:customStyle="1" w:styleId="6A2ACC760E914C188FD6C3D99CCFF4B7">
    <w:name w:val="6A2ACC760E914C188FD6C3D99CCFF4B7"/>
  </w:style>
  <w:style w:type="paragraph" w:customStyle="1" w:styleId="29CE9B12987B445392B9DC542DC5312D">
    <w:name w:val="29CE9B12987B445392B9DC542DC5312D"/>
  </w:style>
  <w:style w:type="paragraph" w:customStyle="1" w:styleId="CADF6CCC45FA4D0FB9D2A717C8AB1A22">
    <w:name w:val="CADF6CCC45FA4D0FB9D2A717C8AB1A22"/>
  </w:style>
  <w:style w:type="paragraph" w:customStyle="1" w:styleId="B5D1783A6D3343A49B08BDA609CF62B1">
    <w:name w:val="B5D1783A6D3343A49B08BDA609CF62B1"/>
  </w:style>
  <w:style w:type="paragraph" w:customStyle="1" w:styleId="7E7BBB83351E4069A70DC84B8B942DF9">
    <w:name w:val="7E7BBB83351E4069A70DC84B8B942DF9"/>
  </w:style>
  <w:style w:type="paragraph" w:customStyle="1" w:styleId="09AD3C121728493FA6686BC191491648">
    <w:name w:val="09AD3C121728493FA6686BC191491648"/>
  </w:style>
  <w:style w:type="paragraph" w:customStyle="1" w:styleId="4DA844B78B5A4B158397DE75302B34AA">
    <w:name w:val="4DA844B78B5A4B158397DE75302B34AA"/>
  </w:style>
  <w:style w:type="paragraph" w:customStyle="1" w:styleId="A3863198D35842FCAE249D1BC05596D4">
    <w:name w:val="A3863198D35842FCAE249D1BC05596D4"/>
  </w:style>
  <w:style w:type="paragraph" w:customStyle="1" w:styleId="688CD5688C5A403EB566CED7B41DD9E0">
    <w:name w:val="688CD5688C5A403EB566CED7B41DD9E0"/>
  </w:style>
  <w:style w:type="paragraph" w:customStyle="1" w:styleId="4962189D097B4F55B39E82BB7E86F001">
    <w:name w:val="4962189D097B4F55B39E82BB7E86F001"/>
  </w:style>
  <w:style w:type="paragraph" w:customStyle="1" w:styleId="1AE1EC0C994E41FEA27D6D8B7B65F9FB">
    <w:name w:val="1AE1EC0C994E41FEA27D6D8B7B65F9FB"/>
  </w:style>
  <w:style w:type="paragraph" w:customStyle="1" w:styleId="5F3203BEE28043C29B6FD83461758CEA">
    <w:name w:val="5F3203BEE28043C29B6FD83461758CEA"/>
  </w:style>
  <w:style w:type="paragraph" w:customStyle="1" w:styleId="E29502F045A84E75BA6AA2584171A8BC">
    <w:name w:val="E29502F045A84E75BA6AA2584171A8BC"/>
  </w:style>
  <w:style w:type="paragraph" w:customStyle="1" w:styleId="F6367BA587814F7BB8BE953C22820BA1">
    <w:name w:val="F6367BA587814F7BB8BE953C22820BA1"/>
  </w:style>
  <w:style w:type="paragraph" w:customStyle="1" w:styleId="904972FF5A294B11B2834AB6E2B08DEF">
    <w:name w:val="904972FF5A294B11B2834AB6E2B08DEF"/>
  </w:style>
  <w:style w:type="paragraph" w:customStyle="1" w:styleId="060CB8650DC74892BD6650061F5101B0">
    <w:name w:val="060CB8650DC74892BD6650061F5101B0"/>
  </w:style>
  <w:style w:type="paragraph" w:customStyle="1" w:styleId="84A0B1E7535641F882AE8F41FBC2103C">
    <w:name w:val="84A0B1E7535641F882AE8F41FBC2103C"/>
  </w:style>
  <w:style w:type="paragraph" w:customStyle="1" w:styleId="7A1BACC713FA4E4FB60DC6332F68C583">
    <w:name w:val="7A1BACC713FA4E4FB60DC6332F68C583"/>
  </w:style>
  <w:style w:type="paragraph" w:customStyle="1" w:styleId="B310EC17B8B246508EE366E23C80CF4D">
    <w:name w:val="B310EC17B8B246508EE366E23C80CF4D"/>
  </w:style>
  <w:style w:type="paragraph" w:customStyle="1" w:styleId="1E7AF81CEFAA4B00AFF0F2468AD4BE1D">
    <w:name w:val="1E7AF81CEFAA4B00AFF0F2468AD4BE1D"/>
  </w:style>
  <w:style w:type="paragraph" w:customStyle="1" w:styleId="CE349A68A94E419FB60CF94FFE2F4F15">
    <w:name w:val="CE349A68A94E419FB60CF94FFE2F4F15"/>
  </w:style>
  <w:style w:type="paragraph" w:customStyle="1" w:styleId="B93E5C3677E54E67A88195B2C0456D15">
    <w:name w:val="B93E5C3677E54E67A88195B2C0456D15"/>
  </w:style>
  <w:style w:type="paragraph" w:customStyle="1" w:styleId="Bullets">
    <w:name w:val="Bullets"/>
    <w:basedOn w:val="Normal"/>
    <w:next w:val="Normal"/>
    <w:qFormat/>
    <w:pPr>
      <w:numPr>
        <w:numId w:val="1"/>
      </w:numPr>
      <w:spacing w:after="0" w:line="240" w:lineRule="auto"/>
    </w:pPr>
    <w:rPr>
      <w:rFonts w:eastAsiaTheme="minorHAnsi" w:cs="Times New Roman (Body CS)"/>
      <w:color w:val="000000" w:themeColor="text1"/>
    </w:rPr>
  </w:style>
  <w:style w:type="paragraph" w:customStyle="1" w:styleId="727440AE9C54402284C138C286A91C22">
    <w:name w:val="727440AE9C54402284C138C286A91C22"/>
  </w:style>
  <w:style w:type="paragraph" w:customStyle="1" w:styleId="94E54CACA78848F8B54C8A007E8EC06F">
    <w:name w:val="94E54CACA78848F8B54C8A007E8EC06F"/>
  </w:style>
  <w:style w:type="paragraph" w:customStyle="1" w:styleId="28B3A3D4702A41519E79FDFB7300C32B">
    <w:name w:val="28B3A3D4702A41519E79FDFB7300C32B"/>
  </w:style>
  <w:style w:type="character" w:styleId="Strong">
    <w:name w:val="Strong"/>
    <w:basedOn w:val="DefaultParagraphFont"/>
    <w:uiPriority w:val="22"/>
    <w:qFormat/>
    <w:rPr>
      <w:b/>
      <w:bCs/>
      <w:color w:val="4F81BD" w:themeColor="accent1"/>
    </w:rPr>
  </w:style>
  <w:style w:type="paragraph" w:customStyle="1" w:styleId="5E82D678813B46208257C29AF3F50121">
    <w:name w:val="5E82D678813B46208257C29AF3F50121"/>
  </w:style>
  <w:style w:type="paragraph" w:customStyle="1" w:styleId="935AD7BF1A9B439BB1A9FB70B0E9083D">
    <w:name w:val="935AD7BF1A9B439BB1A9FB70B0E9083D"/>
  </w:style>
  <w:style w:type="paragraph" w:customStyle="1" w:styleId="86D8D08F43BB4479812F39B3EF7C52CE">
    <w:name w:val="86D8D08F43BB4479812F39B3EF7C52CE"/>
  </w:style>
  <w:style w:type="paragraph" w:customStyle="1" w:styleId="BED4C828F49F489B971E3EF20DECA388">
    <w:name w:val="BED4C828F49F489B971E3EF20DECA388"/>
  </w:style>
  <w:style w:type="paragraph" w:customStyle="1" w:styleId="9D1545A2F772485EA76CB899BC22702A">
    <w:name w:val="9D1545A2F772485EA76CB899BC22702A"/>
  </w:style>
  <w:style w:type="paragraph" w:customStyle="1" w:styleId="AFB037B518F8462C81541E30F9E25AE9">
    <w:name w:val="AFB037B518F8462C81541E30F9E25AE9"/>
  </w:style>
  <w:style w:type="paragraph" w:customStyle="1" w:styleId="E59E604539614C4B9636B015B1B7CAE4">
    <w:name w:val="E59E604539614C4B9636B015B1B7CAE4"/>
  </w:style>
  <w:style w:type="paragraph" w:customStyle="1" w:styleId="653673460DE4473BB41E3EC831ED999F">
    <w:name w:val="653673460DE4473BB41E3EC831ED999F"/>
  </w:style>
  <w:style w:type="paragraph" w:customStyle="1" w:styleId="43D7F70FF5FD48CF9A9DD59539BBC5EB">
    <w:name w:val="43D7F70FF5FD48CF9A9DD59539BBC5EB"/>
  </w:style>
  <w:style w:type="paragraph" w:customStyle="1" w:styleId="29DE3DE6C07E4774A55000806B11F89B">
    <w:name w:val="29DE3DE6C07E4774A55000806B11F89B"/>
  </w:style>
  <w:style w:type="paragraph" w:customStyle="1" w:styleId="78CB553336F24870AB8A7028DFB3EFF9">
    <w:name w:val="78CB553336F24870AB8A7028DFB3EFF9"/>
  </w:style>
  <w:style w:type="paragraph" w:customStyle="1" w:styleId="E0CFE54F5A31474D8BB2E53F9C0B4BB3">
    <w:name w:val="E0CFE54F5A31474D8BB2E53F9C0B4BB3"/>
  </w:style>
  <w:style w:type="paragraph" w:customStyle="1" w:styleId="63A53DAADD994F55908AEB1054E17C58">
    <w:name w:val="63A53DAADD994F55908AEB1054E17C58"/>
  </w:style>
  <w:style w:type="paragraph" w:customStyle="1" w:styleId="AC30D009E26042D786D0B9F00AEA261A">
    <w:name w:val="AC30D009E26042D786D0B9F00AEA261A"/>
  </w:style>
  <w:style w:type="paragraph" w:customStyle="1" w:styleId="7DDA043F3A5E4E29ACD839033887AF93">
    <w:name w:val="7DDA043F3A5E4E29ACD839033887AF93"/>
  </w:style>
  <w:style w:type="paragraph" w:customStyle="1" w:styleId="C8EB348E7F144808BEACEF145C1F8CFB">
    <w:name w:val="C8EB348E7F144808BEACEF145C1F8CFB"/>
  </w:style>
  <w:style w:type="paragraph" w:customStyle="1" w:styleId="CF31780EFB1148289650A59DCDD26406">
    <w:name w:val="CF31780EFB1148289650A59DCDD26406"/>
  </w:style>
  <w:style w:type="paragraph" w:customStyle="1" w:styleId="41F75D2461A34CF08CA3A51CACC4B7A7">
    <w:name w:val="41F75D2461A34CF08CA3A51CACC4B7A7"/>
  </w:style>
  <w:style w:type="paragraph" w:customStyle="1" w:styleId="2126F1C32B8A498CBA5B44B8175FBA6C">
    <w:name w:val="2126F1C32B8A498CBA5B44B8175FBA6C"/>
  </w:style>
  <w:style w:type="paragraph" w:customStyle="1" w:styleId="318D063D117A43B7BEC4A12EE052BDCF">
    <w:name w:val="318D063D117A43B7BEC4A12EE052BDCF"/>
  </w:style>
  <w:style w:type="paragraph" w:customStyle="1" w:styleId="03B4041AE99C4F5F8537316A11A603DE">
    <w:name w:val="03B4041AE99C4F5F8537316A11A603DE"/>
  </w:style>
  <w:style w:type="paragraph" w:customStyle="1" w:styleId="CD87196AD33D4A2BB075B2EAE0D1D218">
    <w:name w:val="CD87196AD33D4A2BB075B2EAE0D1D218"/>
  </w:style>
  <w:style w:type="paragraph" w:customStyle="1" w:styleId="00C604DD98494690A6CC855F16D223D4">
    <w:name w:val="00C604DD98494690A6CC855F16D223D4"/>
  </w:style>
  <w:style w:type="paragraph" w:customStyle="1" w:styleId="0C917B98CE89442DAA5C80E8127094DC">
    <w:name w:val="0C917B98CE89442DAA5C80E8127094DC"/>
  </w:style>
  <w:style w:type="paragraph" w:customStyle="1" w:styleId="0B5CFC9CBC1441E28C73963AB227CF4B">
    <w:name w:val="0B5CFC9CBC1441E28C73963AB227CF4B"/>
  </w:style>
  <w:style w:type="paragraph" w:customStyle="1" w:styleId="AB93E8BBCA374FDC810B33B77169A7A6">
    <w:name w:val="AB93E8BBCA374FDC810B33B77169A7A6"/>
  </w:style>
  <w:style w:type="paragraph" w:customStyle="1" w:styleId="5DCBA7D4FC8140D78F6981280779CC30">
    <w:name w:val="5DCBA7D4FC8140D78F6981280779CC30"/>
  </w:style>
  <w:style w:type="paragraph" w:customStyle="1" w:styleId="61F8F0A7A5824ACF8B4721D0008BE680">
    <w:name w:val="61F8F0A7A5824ACF8B4721D0008BE680"/>
  </w:style>
  <w:style w:type="paragraph" w:customStyle="1" w:styleId="8F90D8BED1C148CCBFE149CF402E857E">
    <w:name w:val="8F90D8BED1C148CCBFE149CF402E857E"/>
  </w:style>
  <w:style w:type="paragraph" w:customStyle="1" w:styleId="9BEA4C6E77314129817E0C6B788447F8">
    <w:name w:val="9BEA4C6E77314129817E0C6B788447F8"/>
  </w:style>
  <w:style w:type="paragraph" w:customStyle="1" w:styleId="3128BB4AE5334335B02FA9A2D861201D">
    <w:name w:val="3128BB4AE5334335B02FA9A2D861201D"/>
  </w:style>
  <w:style w:type="paragraph" w:customStyle="1" w:styleId="349ADEB3C37F4F7FADC9E111300286F1">
    <w:name w:val="349ADEB3C37F4F7FADC9E111300286F1"/>
  </w:style>
  <w:style w:type="paragraph" w:customStyle="1" w:styleId="31BBB35B7D1E4BC4994D7BF7EA9FB200">
    <w:name w:val="31BBB35B7D1E4BC4994D7BF7EA9FB200"/>
  </w:style>
  <w:style w:type="paragraph" w:customStyle="1" w:styleId="FAABEF1C20DA441C9A748BE1A037B804">
    <w:name w:val="FAABEF1C20DA441C9A748BE1A037B804"/>
  </w:style>
  <w:style w:type="paragraph" w:customStyle="1" w:styleId="8618133DD7D5445296ECB4E3EF078F95">
    <w:name w:val="8618133DD7D5445296ECB4E3EF078F95"/>
  </w:style>
  <w:style w:type="paragraph" w:customStyle="1" w:styleId="EA548FBC8F6142718FAD608AF25C6810">
    <w:name w:val="EA548FBC8F6142718FAD608AF25C6810"/>
  </w:style>
  <w:style w:type="paragraph" w:customStyle="1" w:styleId="FD9E3DBDDD994C738E41BDB0195767FD">
    <w:name w:val="FD9E3DBDDD994C738E41BDB0195767FD"/>
  </w:style>
  <w:style w:type="paragraph" w:customStyle="1" w:styleId="3B5FDA803AD741868220A7859A0E2476">
    <w:name w:val="3B5FDA803AD741868220A7859A0E2476"/>
  </w:style>
  <w:style w:type="paragraph" w:customStyle="1" w:styleId="5981CC1D8D7643EF943A20BA10FF76CE">
    <w:name w:val="5981CC1D8D7643EF943A20BA10FF76CE"/>
  </w:style>
  <w:style w:type="paragraph" w:customStyle="1" w:styleId="8D925CE3F29A45E3935C2BF6EF9086B7">
    <w:name w:val="8D925CE3F29A45E3935C2BF6EF9086B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13AD55EB2874BAEA2B32A42285D581B">
    <w:name w:val="D13AD55EB2874BAEA2B32A42285D581B"/>
  </w:style>
  <w:style w:type="paragraph" w:customStyle="1" w:styleId="9C1E147CCF734E379C05169C4D5D486B">
    <w:name w:val="9C1E147CCF734E379C05169C4D5D486B"/>
  </w:style>
  <w:style w:type="paragraph" w:customStyle="1" w:styleId="3846B6E8211E4BD9923A4264E48A1FAE">
    <w:name w:val="3846B6E8211E4BD9923A4264E48A1FAE"/>
  </w:style>
  <w:style w:type="paragraph" w:customStyle="1" w:styleId="BFD47BBA320846A893F1ECED91DD1261">
    <w:name w:val="BFD47BBA320846A893F1ECED91DD1261"/>
  </w:style>
  <w:style w:type="paragraph" w:customStyle="1" w:styleId="803EF8CCB689421EBC77282E485DAF2D">
    <w:name w:val="803EF8CCB689421EBC77282E485DAF2D"/>
  </w:style>
  <w:style w:type="paragraph" w:customStyle="1" w:styleId="887B1DC4300148FA89906DC9C202F99C">
    <w:name w:val="887B1DC4300148FA89906DC9C202F99C"/>
  </w:style>
  <w:style w:type="paragraph" w:customStyle="1" w:styleId="4C6A43ACAC504773B25E305DF4E214E0">
    <w:name w:val="4C6A43ACAC504773B25E305DF4E214E0"/>
  </w:style>
  <w:style w:type="paragraph" w:customStyle="1" w:styleId="079A3A7DD76149BA8D77F9ED37FC2DA5">
    <w:name w:val="079A3A7DD76149BA8D77F9ED37FC2DA5"/>
  </w:style>
  <w:style w:type="paragraph" w:customStyle="1" w:styleId="CE3B8C181E404A9E81AED3BA84C02A25">
    <w:name w:val="CE3B8C181E404A9E81AED3BA84C02A25"/>
  </w:style>
  <w:style w:type="paragraph" w:customStyle="1" w:styleId="683093BF684F49E0B713D3A52568EBCF">
    <w:name w:val="683093BF684F49E0B713D3A52568EBCF"/>
  </w:style>
  <w:style w:type="paragraph" w:customStyle="1" w:styleId="C6D5479E9CD14C74AC942E5B73C0806C">
    <w:name w:val="C6D5479E9CD14C74AC942E5B73C0806C"/>
  </w:style>
  <w:style w:type="paragraph" w:customStyle="1" w:styleId="F6EAF33871A247189B1F64F4ECA2C51E">
    <w:name w:val="F6EAF33871A247189B1F64F4ECA2C51E"/>
  </w:style>
  <w:style w:type="paragraph" w:customStyle="1" w:styleId="10478C4CA89644F69E736470B5609A32">
    <w:name w:val="10478C4CA89644F69E736470B5609A32"/>
  </w:style>
  <w:style w:type="paragraph" w:customStyle="1" w:styleId="EA8FB2A379DB4562A3134FC8BDFB6E4D">
    <w:name w:val="EA8FB2A379DB4562A3134FC8BDFB6E4D"/>
  </w:style>
  <w:style w:type="paragraph" w:customStyle="1" w:styleId="7F95E1A9C10E49C1B51ECA95D021C84E">
    <w:name w:val="7F95E1A9C10E49C1B51ECA95D021C84E"/>
  </w:style>
  <w:style w:type="paragraph" w:customStyle="1" w:styleId="8438ABA6616E47A9A24F414160D3FEA2">
    <w:name w:val="8438ABA6616E47A9A24F414160D3FEA2"/>
  </w:style>
  <w:style w:type="paragraph" w:customStyle="1" w:styleId="D97B90D847A24B83A87690CC6698DA01">
    <w:name w:val="D97B90D847A24B83A87690CC6698DA01"/>
  </w:style>
  <w:style w:type="paragraph" w:customStyle="1" w:styleId="6A2ACC760E914C188FD6C3D99CCFF4B7">
    <w:name w:val="6A2ACC760E914C188FD6C3D99CCFF4B7"/>
  </w:style>
  <w:style w:type="paragraph" w:customStyle="1" w:styleId="29CE9B12987B445392B9DC542DC5312D">
    <w:name w:val="29CE9B12987B445392B9DC542DC5312D"/>
  </w:style>
  <w:style w:type="paragraph" w:customStyle="1" w:styleId="CADF6CCC45FA4D0FB9D2A717C8AB1A22">
    <w:name w:val="CADF6CCC45FA4D0FB9D2A717C8AB1A22"/>
  </w:style>
  <w:style w:type="paragraph" w:customStyle="1" w:styleId="B5D1783A6D3343A49B08BDA609CF62B1">
    <w:name w:val="B5D1783A6D3343A49B08BDA609CF62B1"/>
  </w:style>
  <w:style w:type="paragraph" w:customStyle="1" w:styleId="7E7BBB83351E4069A70DC84B8B942DF9">
    <w:name w:val="7E7BBB83351E4069A70DC84B8B942DF9"/>
  </w:style>
  <w:style w:type="paragraph" w:customStyle="1" w:styleId="09AD3C121728493FA6686BC191491648">
    <w:name w:val="09AD3C121728493FA6686BC191491648"/>
  </w:style>
  <w:style w:type="paragraph" w:customStyle="1" w:styleId="4DA844B78B5A4B158397DE75302B34AA">
    <w:name w:val="4DA844B78B5A4B158397DE75302B34AA"/>
  </w:style>
  <w:style w:type="paragraph" w:customStyle="1" w:styleId="A3863198D35842FCAE249D1BC05596D4">
    <w:name w:val="A3863198D35842FCAE249D1BC05596D4"/>
  </w:style>
  <w:style w:type="paragraph" w:customStyle="1" w:styleId="688CD5688C5A403EB566CED7B41DD9E0">
    <w:name w:val="688CD5688C5A403EB566CED7B41DD9E0"/>
  </w:style>
  <w:style w:type="paragraph" w:customStyle="1" w:styleId="4962189D097B4F55B39E82BB7E86F001">
    <w:name w:val="4962189D097B4F55B39E82BB7E86F001"/>
  </w:style>
  <w:style w:type="paragraph" w:customStyle="1" w:styleId="1AE1EC0C994E41FEA27D6D8B7B65F9FB">
    <w:name w:val="1AE1EC0C994E41FEA27D6D8B7B65F9FB"/>
  </w:style>
  <w:style w:type="paragraph" w:customStyle="1" w:styleId="5F3203BEE28043C29B6FD83461758CEA">
    <w:name w:val="5F3203BEE28043C29B6FD83461758CEA"/>
  </w:style>
  <w:style w:type="paragraph" w:customStyle="1" w:styleId="E29502F045A84E75BA6AA2584171A8BC">
    <w:name w:val="E29502F045A84E75BA6AA2584171A8BC"/>
  </w:style>
  <w:style w:type="paragraph" w:customStyle="1" w:styleId="F6367BA587814F7BB8BE953C22820BA1">
    <w:name w:val="F6367BA587814F7BB8BE953C22820BA1"/>
  </w:style>
  <w:style w:type="paragraph" w:customStyle="1" w:styleId="904972FF5A294B11B2834AB6E2B08DEF">
    <w:name w:val="904972FF5A294B11B2834AB6E2B08DEF"/>
  </w:style>
  <w:style w:type="paragraph" w:customStyle="1" w:styleId="060CB8650DC74892BD6650061F5101B0">
    <w:name w:val="060CB8650DC74892BD6650061F5101B0"/>
  </w:style>
  <w:style w:type="paragraph" w:customStyle="1" w:styleId="84A0B1E7535641F882AE8F41FBC2103C">
    <w:name w:val="84A0B1E7535641F882AE8F41FBC2103C"/>
  </w:style>
  <w:style w:type="paragraph" w:customStyle="1" w:styleId="7A1BACC713FA4E4FB60DC6332F68C583">
    <w:name w:val="7A1BACC713FA4E4FB60DC6332F68C583"/>
  </w:style>
  <w:style w:type="paragraph" w:customStyle="1" w:styleId="B310EC17B8B246508EE366E23C80CF4D">
    <w:name w:val="B310EC17B8B246508EE366E23C80CF4D"/>
  </w:style>
  <w:style w:type="paragraph" w:customStyle="1" w:styleId="1E7AF81CEFAA4B00AFF0F2468AD4BE1D">
    <w:name w:val="1E7AF81CEFAA4B00AFF0F2468AD4BE1D"/>
  </w:style>
  <w:style w:type="paragraph" w:customStyle="1" w:styleId="CE349A68A94E419FB60CF94FFE2F4F15">
    <w:name w:val="CE349A68A94E419FB60CF94FFE2F4F15"/>
  </w:style>
  <w:style w:type="paragraph" w:customStyle="1" w:styleId="B93E5C3677E54E67A88195B2C0456D15">
    <w:name w:val="B93E5C3677E54E67A88195B2C0456D15"/>
  </w:style>
  <w:style w:type="paragraph" w:customStyle="1" w:styleId="Bullets">
    <w:name w:val="Bullets"/>
    <w:basedOn w:val="Normal"/>
    <w:next w:val="Normal"/>
    <w:qFormat/>
    <w:pPr>
      <w:numPr>
        <w:numId w:val="1"/>
      </w:numPr>
      <w:spacing w:after="0" w:line="240" w:lineRule="auto"/>
    </w:pPr>
    <w:rPr>
      <w:rFonts w:eastAsiaTheme="minorHAnsi" w:cs="Times New Roman (Body CS)"/>
      <w:color w:val="000000" w:themeColor="text1"/>
    </w:rPr>
  </w:style>
  <w:style w:type="paragraph" w:customStyle="1" w:styleId="727440AE9C54402284C138C286A91C22">
    <w:name w:val="727440AE9C54402284C138C286A91C22"/>
  </w:style>
  <w:style w:type="paragraph" w:customStyle="1" w:styleId="94E54CACA78848F8B54C8A007E8EC06F">
    <w:name w:val="94E54CACA78848F8B54C8A007E8EC06F"/>
  </w:style>
  <w:style w:type="paragraph" w:customStyle="1" w:styleId="28B3A3D4702A41519E79FDFB7300C32B">
    <w:name w:val="28B3A3D4702A41519E79FDFB7300C32B"/>
  </w:style>
  <w:style w:type="character" w:styleId="Strong">
    <w:name w:val="Strong"/>
    <w:basedOn w:val="DefaultParagraphFont"/>
    <w:uiPriority w:val="22"/>
    <w:qFormat/>
    <w:rPr>
      <w:b/>
      <w:bCs/>
      <w:color w:val="4F81BD" w:themeColor="accent1"/>
    </w:rPr>
  </w:style>
  <w:style w:type="paragraph" w:customStyle="1" w:styleId="5E82D678813B46208257C29AF3F50121">
    <w:name w:val="5E82D678813B46208257C29AF3F50121"/>
  </w:style>
  <w:style w:type="paragraph" w:customStyle="1" w:styleId="935AD7BF1A9B439BB1A9FB70B0E9083D">
    <w:name w:val="935AD7BF1A9B439BB1A9FB70B0E9083D"/>
  </w:style>
  <w:style w:type="paragraph" w:customStyle="1" w:styleId="86D8D08F43BB4479812F39B3EF7C52CE">
    <w:name w:val="86D8D08F43BB4479812F39B3EF7C52CE"/>
  </w:style>
  <w:style w:type="paragraph" w:customStyle="1" w:styleId="BED4C828F49F489B971E3EF20DECA388">
    <w:name w:val="BED4C828F49F489B971E3EF20DECA388"/>
  </w:style>
  <w:style w:type="paragraph" w:customStyle="1" w:styleId="9D1545A2F772485EA76CB899BC22702A">
    <w:name w:val="9D1545A2F772485EA76CB899BC22702A"/>
  </w:style>
  <w:style w:type="paragraph" w:customStyle="1" w:styleId="AFB037B518F8462C81541E30F9E25AE9">
    <w:name w:val="AFB037B518F8462C81541E30F9E25AE9"/>
  </w:style>
  <w:style w:type="paragraph" w:customStyle="1" w:styleId="E59E604539614C4B9636B015B1B7CAE4">
    <w:name w:val="E59E604539614C4B9636B015B1B7CAE4"/>
  </w:style>
  <w:style w:type="paragraph" w:customStyle="1" w:styleId="653673460DE4473BB41E3EC831ED999F">
    <w:name w:val="653673460DE4473BB41E3EC831ED999F"/>
  </w:style>
  <w:style w:type="paragraph" w:customStyle="1" w:styleId="43D7F70FF5FD48CF9A9DD59539BBC5EB">
    <w:name w:val="43D7F70FF5FD48CF9A9DD59539BBC5EB"/>
  </w:style>
  <w:style w:type="paragraph" w:customStyle="1" w:styleId="29DE3DE6C07E4774A55000806B11F89B">
    <w:name w:val="29DE3DE6C07E4774A55000806B11F89B"/>
  </w:style>
  <w:style w:type="paragraph" w:customStyle="1" w:styleId="78CB553336F24870AB8A7028DFB3EFF9">
    <w:name w:val="78CB553336F24870AB8A7028DFB3EFF9"/>
  </w:style>
  <w:style w:type="paragraph" w:customStyle="1" w:styleId="E0CFE54F5A31474D8BB2E53F9C0B4BB3">
    <w:name w:val="E0CFE54F5A31474D8BB2E53F9C0B4BB3"/>
  </w:style>
  <w:style w:type="paragraph" w:customStyle="1" w:styleId="63A53DAADD994F55908AEB1054E17C58">
    <w:name w:val="63A53DAADD994F55908AEB1054E17C58"/>
  </w:style>
  <w:style w:type="paragraph" w:customStyle="1" w:styleId="AC30D009E26042D786D0B9F00AEA261A">
    <w:name w:val="AC30D009E26042D786D0B9F00AEA261A"/>
  </w:style>
  <w:style w:type="paragraph" w:customStyle="1" w:styleId="7DDA043F3A5E4E29ACD839033887AF93">
    <w:name w:val="7DDA043F3A5E4E29ACD839033887AF93"/>
  </w:style>
  <w:style w:type="paragraph" w:customStyle="1" w:styleId="C8EB348E7F144808BEACEF145C1F8CFB">
    <w:name w:val="C8EB348E7F144808BEACEF145C1F8CFB"/>
  </w:style>
  <w:style w:type="paragraph" w:customStyle="1" w:styleId="CF31780EFB1148289650A59DCDD26406">
    <w:name w:val="CF31780EFB1148289650A59DCDD26406"/>
  </w:style>
  <w:style w:type="paragraph" w:customStyle="1" w:styleId="41F75D2461A34CF08CA3A51CACC4B7A7">
    <w:name w:val="41F75D2461A34CF08CA3A51CACC4B7A7"/>
  </w:style>
  <w:style w:type="paragraph" w:customStyle="1" w:styleId="2126F1C32B8A498CBA5B44B8175FBA6C">
    <w:name w:val="2126F1C32B8A498CBA5B44B8175FBA6C"/>
  </w:style>
  <w:style w:type="paragraph" w:customStyle="1" w:styleId="318D063D117A43B7BEC4A12EE052BDCF">
    <w:name w:val="318D063D117A43B7BEC4A12EE052BDCF"/>
  </w:style>
  <w:style w:type="paragraph" w:customStyle="1" w:styleId="03B4041AE99C4F5F8537316A11A603DE">
    <w:name w:val="03B4041AE99C4F5F8537316A11A603DE"/>
  </w:style>
  <w:style w:type="paragraph" w:customStyle="1" w:styleId="CD87196AD33D4A2BB075B2EAE0D1D218">
    <w:name w:val="CD87196AD33D4A2BB075B2EAE0D1D218"/>
  </w:style>
  <w:style w:type="paragraph" w:customStyle="1" w:styleId="00C604DD98494690A6CC855F16D223D4">
    <w:name w:val="00C604DD98494690A6CC855F16D223D4"/>
  </w:style>
  <w:style w:type="paragraph" w:customStyle="1" w:styleId="0C917B98CE89442DAA5C80E8127094DC">
    <w:name w:val="0C917B98CE89442DAA5C80E8127094DC"/>
  </w:style>
  <w:style w:type="paragraph" w:customStyle="1" w:styleId="0B5CFC9CBC1441E28C73963AB227CF4B">
    <w:name w:val="0B5CFC9CBC1441E28C73963AB227CF4B"/>
  </w:style>
  <w:style w:type="paragraph" w:customStyle="1" w:styleId="AB93E8BBCA374FDC810B33B77169A7A6">
    <w:name w:val="AB93E8BBCA374FDC810B33B77169A7A6"/>
  </w:style>
  <w:style w:type="paragraph" w:customStyle="1" w:styleId="5DCBA7D4FC8140D78F6981280779CC30">
    <w:name w:val="5DCBA7D4FC8140D78F6981280779CC30"/>
  </w:style>
  <w:style w:type="paragraph" w:customStyle="1" w:styleId="61F8F0A7A5824ACF8B4721D0008BE680">
    <w:name w:val="61F8F0A7A5824ACF8B4721D0008BE680"/>
  </w:style>
  <w:style w:type="paragraph" w:customStyle="1" w:styleId="8F90D8BED1C148CCBFE149CF402E857E">
    <w:name w:val="8F90D8BED1C148CCBFE149CF402E857E"/>
  </w:style>
  <w:style w:type="paragraph" w:customStyle="1" w:styleId="9BEA4C6E77314129817E0C6B788447F8">
    <w:name w:val="9BEA4C6E77314129817E0C6B788447F8"/>
  </w:style>
  <w:style w:type="paragraph" w:customStyle="1" w:styleId="3128BB4AE5334335B02FA9A2D861201D">
    <w:name w:val="3128BB4AE5334335B02FA9A2D861201D"/>
  </w:style>
  <w:style w:type="paragraph" w:customStyle="1" w:styleId="349ADEB3C37F4F7FADC9E111300286F1">
    <w:name w:val="349ADEB3C37F4F7FADC9E111300286F1"/>
  </w:style>
  <w:style w:type="paragraph" w:customStyle="1" w:styleId="31BBB35B7D1E4BC4994D7BF7EA9FB200">
    <w:name w:val="31BBB35B7D1E4BC4994D7BF7EA9FB200"/>
  </w:style>
  <w:style w:type="paragraph" w:customStyle="1" w:styleId="FAABEF1C20DA441C9A748BE1A037B804">
    <w:name w:val="FAABEF1C20DA441C9A748BE1A037B804"/>
  </w:style>
  <w:style w:type="paragraph" w:customStyle="1" w:styleId="8618133DD7D5445296ECB4E3EF078F95">
    <w:name w:val="8618133DD7D5445296ECB4E3EF078F95"/>
  </w:style>
  <w:style w:type="paragraph" w:customStyle="1" w:styleId="EA548FBC8F6142718FAD608AF25C6810">
    <w:name w:val="EA548FBC8F6142718FAD608AF25C6810"/>
  </w:style>
  <w:style w:type="paragraph" w:customStyle="1" w:styleId="FD9E3DBDDD994C738E41BDB0195767FD">
    <w:name w:val="FD9E3DBDDD994C738E41BDB0195767FD"/>
  </w:style>
  <w:style w:type="paragraph" w:customStyle="1" w:styleId="3B5FDA803AD741868220A7859A0E2476">
    <w:name w:val="3B5FDA803AD741868220A7859A0E2476"/>
  </w:style>
  <w:style w:type="paragraph" w:customStyle="1" w:styleId="5981CC1D8D7643EF943A20BA10FF76CE">
    <w:name w:val="5981CC1D8D7643EF943A20BA10FF76CE"/>
  </w:style>
  <w:style w:type="paragraph" w:customStyle="1" w:styleId="8D925CE3F29A45E3935C2BF6EF9086B7">
    <w:name w:val="8D925CE3F29A45E3935C2BF6EF9086B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Healthcare">
  <a:themeElements>
    <a:clrScheme name="Healthcare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264D2B"/>
      </a:accent1>
      <a:accent2>
        <a:srgbClr val="60B966"/>
      </a:accent2>
      <a:accent3>
        <a:srgbClr val="A91E30"/>
      </a:accent3>
      <a:accent4>
        <a:srgbClr val="EE4141"/>
      </a:accent4>
      <a:accent5>
        <a:srgbClr val="084D9E"/>
      </a:accent5>
      <a:accent6>
        <a:srgbClr val="2278CF"/>
      </a:accent6>
      <a:hlink>
        <a:srgbClr val="0000FF"/>
      </a:hlink>
      <a:folHlink>
        <a:srgbClr val="FF00FF"/>
      </a:folHlink>
    </a:clrScheme>
    <a:fontScheme name="Arial Black-Arial">
      <a:majorFont>
        <a:latin typeface="Arial Black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xmlns="" name="Healthcare" id="{8E585ACA-EF7B-4740-90C4-1122ECCB3F42}" vid="{04500B0B-062B-BC4C-91BD-C3C32043576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8085E-9C31-48FF-A997-C44A666CC53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73F9978-8400-4CEF-99A4-FE158CE9B9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F48FE6-96FD-4E87-B509-92D1451D91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028A292-F609-46C1-B2C2-CB86AEEF0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tf44612555</Template>
  <TotalTime>0</TotalTime>
  <Pages>5</Pages>
  <Words>877</Words>
  <Characters>5002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2020-07-22T07:26:00Z</dcterms:created>
  <dcterms:modified xsi:type="dcterms:W3CDTF">2020-07-22T07:26:00Z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